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customXml/itemProps9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2F13E16C" w14:textId="558C429E" w:rsidR="00645E12" w:rsidRPr="00645E12" w:rsidRDefault="00D34B49" w:rsidP="00645E12">
      <w:pPr>
        <w:pStyle w:val="Dokumententitel"/>
      </w:pPr>
      <w:r w:rsidRPr="00FD7007">
        <w:t xml:space="preserve">Publikationsliste </w:t>
      </w:r>
      <w:r w:rsidR="005F00C8" w:rsidRPr="00FD7007">
        <w:t>Aranya Sritharan</w:t>
      </w:r>
      <w:r w:rsidR="00645E12">
        <w:br/>
      </w:r>
      <w:r w:rsidR="00645E12">
        <w:br/>
      </w:r>
      <w:r w:rsidR="00645E12" w:rsidRPr="00645E12">
        <w:rPr>
          <w:b w:val="0"/>
          <w:bCs/>
          <w:sz w:val="21"/>
          <w:szCs w:val="28"/>
        </w:rPr>
        <w:t>Stand: August 2026</w:t>
      </w:r>
    </w:p>
    <w:p w14:paraId="30FFC022" w14:textId="77777777" w:rsidR="007D2153" w:rsidRDefault="007D2153" w:rsidP="007D2153">
      <w:pPr>
        <w:pStyle w:val="berschrift1"/>
      </w:pPr>
      <w:r w:rsidRPr="00FD7007">
        <w:t>Diverse Publikationen </w:t>
      </w:r>
    </w:p>
    <w:p w14:paraId="228DE40C" w14:textId="166E1840" w:rsidR="008471DF" w:rsidRPr="00AC3F60" w:rsidRDefault="008471DF" w:rsidP="008471DF">
      <w:pPr>
        <w:pStyle w:val="paragraph"/>
        <w:spacing w:before="0" w:beforeAutospacing="0" w:after="160" w:afterAutospacing="0"/>
        <w:textAlignment w:val="baseline"/>
        <w:rPr>
          <w:rFonts w:ascii="BrownPro" w:hAnsi="BrownPro"/>
          <w:kern w:val="10"/>
          <w:sz w:val="22"/>
          <w:szCs w:val="22"/>
          <w:lang w:eastAsia="de-CH"/>
        </w:rPr>
      </w:pPr>
      <w:r w:rsidRPr="00AC3F60">
        <w:rPr>
          <w:rFonts w:ascii="BrownPro" w:hAnsi="BrownPro"/>
          <w:kern w:val="10"/>
          <w:sz w:val="22"/>
          <w:szCs w:val="22"/>
          <w:lang w:eastAsia="de-CH"/>
        </w:rPr>
        <w:t>Sritharan, Aranya und Lynette Weber. 2026. Wettbewerb in der Weiterbildung. “FOCUS Weiterbildung”. Zürich: SVEB. </w:t>
      </w:r>
    </w:p>
    <w:p w14:paraId="5122595E" w14:textId="6ADD472C" w:rsidR="00B2109D" w:rsidRDefault="00B2109D" w:rsidP="00B2109D">
      <w:r>
        <w:t xml:space="preserve">Sritharan, Aranya (2025): Weiterbildungsangebote zur Förderung von Grundkompetenzen im Kanton Aargau. Evaluationsbericht 2024. Zürich: SVEB.  </w:t>
      </w:r>
    </w:p>
    <w:p w14:paraId="2EC2BE7E" w14:textId="2DCB49DC" w:rsidR="00B2109D" w:rsidRPr="00B2109D" w:rsidRDefault="00B2109D" w:rsidP="00B2109D">
      <w:r>
        <w:t xml:space="preserve">Sritharan, Aranya (2025): Das Weiterbildungsangebote zur Förderung der Grundkompetenzen in der Zentralschweiz. Evaluationsbericht für die Kooperationskantone Luzern, Obwalden, Schwyz und Zug 2024. Zürich: SVEB.  </w:t>
      </w:r>
    </w:p>
    <w:p w14:paraId="6DF73B5B" w14:textId="3A3CDF72" w:rsidR="00665167" w:rsidRPr="00665167" w:rsidRDefault="00665167" w:rsidP="00665167">
      <w:r>
        <w:t xml:space="preserve">Sritharan, A. (2025): Positive Prognose für die Nachfrage nach Weiterbildung. </w:t>
      </w:r>
      <w:proofErr w:type="gramStart"/>
      <w:r>
        <w:t>SVEB Branchenmonitor</w:t>
      </w:r>
      <w:proofErr w:type="gramEnd"/>
      <w:r>
        <w:t xml:space="preserve"> 2025. Zürich: SVEB.</w:t>
      </w:r>
    </w:p>
    <w:p w14:paraId="1A96DE27" w14:textId="77777777" w:rsidR="00DA7488" w:rsidRPr="00FD7007" w:rsidRDefault="00DA7488" w:rsidP="00DA7488">
      <w:r w:rsidRPr="00FD7007">
        <w:t xml:space="preserve">Au Yong Lyn, A., Bolli, T., Rageth, L., Renold, U., &amp; Sritharan, A. (2023). Initial </w:t>
      </w:r>
      <w:proofErr w:type="spellStart"/>
      <w:r w:rsidRPr="00FD7007">
        <w:t>vocational</w:t>
      </w:r>
      <w:proofErr w:type="spellEnd"/>
      <w:r w:rsidRPr="00FD7007">
        <w:t xml:space="preserve"> </w:t>
      </w:r>
      <w:proofErr w:type="spellStart"/>
      <w:r w:rsidRPr="00FD7007">
        <w:t>education</w:t>
      </w:r>
      <w:proofErr w:type="spellEnd"/>
      <w:r w:rsidRPr="00FD7007">
        <w:t xml:space="preserve"> and </w:t>
      </w:r>
      <w:proofErr w:type="spellStart"/>
      <w:r w:rsidRPr="00FD7007">
        <w:t>training</w:t>
      </w:r>
      <w:proofErr w:type="spellEnd"/>
      <w:r w:rsidRPr="00FD7007">
        <w:t xml:space="preserve"> (VET) in </w:t>
      </w:r>
      <w:proofErr w:type="spellStart"/>
      <w:r w:rsidRPr="00FD7007">
        <w:t>fashion</w:t>
      </w:r>
      <w:proofErr w:type="spellEnd"/>
      <w:r w:rsidRPr="00FD7007">
        <w:t xml:space="preserve"> design: Information </w:t>
      </w:r>
      <w:proofErr w:type="spellStart"/>
      <w:r w:rsidRPr="00FD7007">
        <w:t>brochure</w:t>
      </w:r>
      <w:proofErr w:type="spellEnd"/>
      <w:r w:rsidRPr="00FD7007">
        <w:t xml:space="preserve">. CES Studies, 36. </w:t>
      </w:r>
    </w:p>
    <w:p w14:paraId="00167864" w14:textId="77777777" w:rsidR="005F00C8" w:rsidRPr="00DA7488" w:rsidRDefault="005F00C8" w:rsidP="005F00C8">
      <w:pPr>
        <w:rPr>
          <w:lang w:val="fr-CH"/>
        </w:rPr>
      </w:pPr>
      <w:r w:rsidRPr="00FD7007">
        <w:t xml:space="preserve">Sritharan, A. (2023). Who Profits </w:t>
      </w:r>
      <w:proofErr w:type="spellStart"/>
      <w:r w:rsidRPr="00FD7007">
        <w:t>from</w:t>
      </w:r>
      <w:proofErr w:type="spellEnd"/>
      <w:r w:rsidRPr="00FD7007">
        <w:t xml:space="preserve"> </w:t>
      </w:r>
      <w:proofErr w:type="spellStart"/>
      <w:r w:rsidRPr="00FD7007">
        <w:t>Acquiring</w:t>
      </w:r>
      <w:proofErr w:type="spellEnd"/>
      <w:r w:rsidRPr="00FD7007">
        <w:t xml:space="preserve"> New Skills? </w:t>
      </w:r>
      <w:r w:rsidRPr="00DA7488">
        <w:rPr>
          <w:lang w:val="fr-CH"/>
        </w:rPr>
        <w:t xml:space="preserve">Time Trends in the </w:t>
      </w:r>
      <w:proofErr w:type="spellStart"/>
      <w:r w:rsidRPr="00DA7488">
        <w:rPr>
          <w:lang w:val="fr-CH"/>
        </w:rPr>
        <w:t>Heterogeneous</w:t>
      </w:r>
      <w:proofErr w:type="spellEnd"/>
      <w:r w:rsidRPr="00DA7488">
        <w:rPr>
          <w:lang w:val="fr-CH"/>
        </w:rPr>
        <w:t xml:space="preserve"> </w:t>
      </w:r>
      <w:proofErr w:type="spellStart"/>
      <w:r w:rsidRPr="00DA7488">
        <w:rPr>
          <w:lang w:val="fr-CH"/>
        </w:rPr>
        <w:t>Returns</w:t>
      </w:r>
      <w:proofErr w:type="spellEnd"/>
      <w:r w:rsidRPr="00DA7488">
        <w:rPr>
          <w:lang w:val="fr-CH"/>
        </w:rPr>
        <w:t xml:space="preserve"> to </w:t>
      </w:r>
      <w:proofErr w:type="spellStart"/>
      <w:r w:rsidRPr="00DA7488">
        <w:rPr>
          <w:lang w:val="fr-CH"/>
        </w:rPr>
        <w:t>Continuing</w:t>
      </w:r>
      <w:proofErr w:type="spellEnd"/>
      <w:r w:rsidRPr="00DA7488">
        <w:rPr>
          <w:lang w:val="fr-CH"/>
        </w:rPr>
        <w:t xml:space="preserve"> </w:t>
      </w:r>
      <w:proofErr w:type="spellStart"/>
      <w:r w:rsidRPr="00DA7488">
        <w:rPr>
          <w:lang w:val="fr-CH"/>
        </w:rPr>
        <w:t>Education</w:t>
      </w:r>
      <w:proofErr w:type="spellEnd"/>
      <w:r w:rsidRPr="00DA7488">
        <w:rPr>
          <w:lang w:val="fr-CH"/>
        </w:rPr>
        <w:t xml:space="preserve"> and Training. CES Working Papers, 16, ETH Zurich. </w:t>
      </w:r>
    </w:p>
    <w:p w14:paraId="2A0FAA18" w14:textId="77777777" w:rsidR="00DA7488" w:rsidRPr="00DA7488" w:rsidRDefault="00DA7488" w:rsidP="00DA7488">
      <w:pPr>
        <w:rPr>
          <w:lang w:val="fr-CH"/>
        </w:rPr>
      </w:pPr>
      <w:r w:rsidRPr="00FD7007">
        <w:t xml:space="preserve">Rageth, L., Renold, U. &amp; Sritharan, A. (2022). </w:t>
      </w:r>
      <w:r w:rsidRPr="00DA7488">
        <w:rPr>
          <w:lang w:val="fr-CH"/>
        </w:rPr>
        <w:t xml:space="preserve">The Labour Market </w:t>
      </w:r>
      <w:proofErr w:type="spellStart"/>
      <w:r w:rsidRPr="00DA7488">
        <w:rPr>
          <w:lang w:val="fr-CH"/>
        </w:rPr>
        <w:t>Positioning</w:t>
      </w:r>
      <w:proofErr w:type="spellEnd"/>
      <w:r w:rsidRPr="00DA7488">
        <w:rPr>
          <w:lang w:val="fr-CH"/>
        </w:rPr>
        <w:t xml:space="preserve"> of </w:t>
      </w:r>
      <w:proofErr w:type="spellStart"/>
      <w:r w:rsidRPr="00DA7488">
        <w:rPr>
          <w:lang w:val="fr-CH"/>
        </w:rPr>
        <w:t>Continuing</w:t>
      </w:r>
      <w:proofErr w:type="spellEnd"/>
      <w:r w:rsidRPr="00DA7488">
        <w:rPr>
          <w:lang w:val="fr-CH"/>
        </w:rPr>
        <w:t xml:space="preserve"> </w:t>
      </w:r>
      <w:proofErr w:type="spellStart"/>
      <w:r w:rsidRPr="00DA7488">
        <w:rPr>
          <w:lang w:val="fr-CH"/>
        </w:rPr>
        <w:t>Education</w:t>
      </w:r>
      <w:proofErr w:type="spellEnd"/>
      <w:r w:rsidRPr="00DA7488">
        <w:rPr>
          <w:lang w:val="fr-CH"/>
        </w:rPr>
        <w:t xml:space="preserve"> </w:t>
      </w:r>
      <w:proofErr w:type="spellStart"/>
      <w:r w:rsidRPr="00DA7488">
        <w:rPr>
          <w:lang w:val="fr-CH"/>
        </w:rPr>
        <w:t>from</w:t>
      </w:r>
      <w:proofErr w:type="spellEnd"/>
      <w:r w:rsidRPr="00DA7488">
        <w:rPr>
          <w:lang w:val="fr-CH"/>
        </w:rPr>
        <w:t xml:space="preserve"> </w:t>
      </w:r>
      <w:proofErr w:type="spellStart"/>
      <w:proofErr w:type="gramStart"/>
      <w:r w:rsidRPr="00DA7488">
        <w:rPr>
          <w:lang w:val="fr-CH"/>
        </w:rPr>
        <w:t>Universities</w:t>
      </w:r>
      <w:proofErr w:type="spellEnd"/>
      <w:r w:rsidRPr="00DA7488">
        <w:rPr>
          <w:lang w:val="fr-CH"/>
        </w:rPr>
        <w:t>:</w:t>
      </w:r>
      <w:proofErr w:type="gramEnd"/>
      <w:r w:rsidRPr="00DA7488">
        <w:rPr>
          <w:lang w:val="fr-CH"/>
        </w:rPr>
        <w:t xml:space="preserve"> </w:t>
      </w:r>
      <w:proofErr w:type="spellStart"/>
      <w:r w:rsidRPr="00DA7488">
        <w:rPr>
          <w:lang w:val="fr-CH"/>
        </w:rPr>
        <w:t>Evidence</w:t>
      </w:r>
      <w:proofErr w:type="spellEnd"/>
      <w:r w:rsidRPr="00DA7488">
        <w:rPr>
          <w:lang w:val="fr-CH"/>
        </w:rPr>
        <w:t xml:space="preserve"> </w:t>
      </w:r>
      <w:proofErr w:type="spellStart"/>
      <w:r w:rsidRPr="00DA7488">
        <w:rPr>
          <w:lang w:val="fr-CH"/>
        </w:rPr>
        <w:t>from</w:t>
      </w:r>
      <w:proofErr w:type="spellEnd"/>
      <w:r w:rsidRPr="00DA7488">
        <w:rPr>
          <w:lang w:val="fr-CH"/>
        </w:rPr>
        <w:t xml:space="preserve"> a </w:t>
      </w:r>
      <w:proofErr w:type="spellStart"/>
      <w:r w:rsidRPr="00DA7488">
        <w:rPr>
          <w:lang w:val="fr-CH"/>
        </w:rPr>
        <w:t>Factorial</w:t>
      </w:r>
      <w:proofErr w:type="spellEnd"/>
      <w:r w:rsidRPr="00DA7488">
        <w:rPr>
          <w:lang w:val="fr-CH"/>
        </w:rPr>
        <w:t xml:space="preserve"> Survey </w:t>
      </w:r>
      <w:proofErr w:type="spellStart"/>
      <w:r w:rsidRPr="00DA7488">
        <w:rPr>
          <w:lang w:val="fr-CH"/>
        </w:rPr>
        <w:t>Experiment</w:t>
      </w:r>
      <w:proofErr w:type="spellEnd"/>
      <w:r w:rsidRPr="00DA7488">
        <w:rPr>
          <w:lang w:val="fr-CH"/>
        </w:rPr>
        <w:t xml:space="preserve"> in </w:t>
      </w:r>
      <w:proofErr w:type="spellStart"/>
      <w:r w:rsidRPr="00DA7488">
        <w:rPr>
          <w:lang w:val="fr-CH"/>
        </w:rPr>
        <w:t>Switzerland</w:t>
      </w:r>
      <w:proofErr w:type="spellEnd"/>
      <w:r w:rsidRPr="00DA7488">
        <w:rPr>
          <w:lang w:val="fr-CH"/>
        </w:rPr>
        <w:t xml:space="preserve">, CES Working Papers, 11, ETH Zurich. </w:t>
      </w:r>
    </w:p>
    <w:p w14:paraId="3D90CEC4" w14:textId="5571BECF" w:rsidR="005F00C8" w:rsidRPr="00FD7007" w:rsidRDefault="005F00C8" w:rsidP="005F00C8">
      <w:r w:rsidRPr="00DA7488">
        <w:rPr>
          <w:lang w:val="fr-CH"/>
        </w:rPr>
        <w:t xml:space="preserve">Rageth, L., &amp; Sritharan, A. (2022). Does </w:t>
      </w:r>
      <w:proofErr w:type="spellStart"/>
      <w:r w:rsidRPr="00DA7488">
        <w:rPr>
          <w:lang w:val="fr-CH"/>
        </w:rPr>
        <w:t>Familiarity</w:t>
      </w:r>
      <w:proofErr w:type="spellEnd"/>
      <w:r w:rsidRPr="00DA7488">
        <w:rPr>
          <w:lang w:val="fr-CH"/>
        </w:rPr>
        <w:t xml:space="preserve"> </w:t>
      </w:r>
      <w:proofErr w:type="spellStart"/>
      <w:r w:rsidRPr="00DA7488">
        <w:rPr>
          <w:lang w:val="fr-CH"/>
        </w:rPr>
        <w:t>with</w:t>
      </w:r>
      <w:proofErr w:type="spellEnd"/>
      <w:r w:rsidRPr="00DA7488">
        <w:rPr>
          <w:lang w:val="fr-CH"/>
        </w:rPr>
        <w:t xml:space="preserve"> </w:t>
      </w:r>
      <w:proofErr w:type="spellStart"/>
      <w:r w:rsidRPr="00DA7488">
        <w:rPr>
          <w:lang w:val="fr-CH"/>
        </w:rPr>
        <w:t>Vocational</w:t>
      </w:r>
      <w:proofErr w:type="spellEnd"/>
      <w:r w:rsidRPr="00DA7488">
        <w:rPr>
          <w:lang w:val="fr-CH"/>
        </w:rPr>
        <w:t xml:space="preserve"> and Professional </w:t>
      </w:r>
      <w:proofErr w:type="spellStart"/>
      <w:r w:rsidRPr="00DA7488">
        <w:rPr>
          <w:lang w:val="fr-CH"/>
        </w:rPr>
        <w:t>Education</w:t>
      </w:r>
      <w:proofErr w:type="spellEnd"/>
      <w:r w:rsidRPr="00DA7488">
        <w:rPr>
          <w:lang w:val="fr-CH"/>
        </w:rPr>
        <w:t xml:space="preserve"> Shape </w:t>
      </w:r>
      <w:proofErr w:type="spellStart"/>
      <w:r w:rsidRPr="00DA7488">
        <w:rPr>
          <w:lang w:val="fr-CH"/>
        </w:rPr>
        <w:t>Employers</w:t>
      </w:r>
      <w:proofErr w:type="spellEnd"/>
      <w:r w:rsidRPr="00DA7488">
        <w:rPr>
          <w:lang w:val="fr-CH"/>
        </w:rPr>
        <w:t xml:space="preserve">’ </w:t>
      </w:r>
      <w:proofErr w:type="spellStart"/>
      <w:r w:rsidRPr="00DA7488">
        <w:rPr>
          <w:lang w:val="fr-CH"/>
        </w:rPr>
        <w:t>Educational</w:t>
      </w:r>
      <w:proofErr w:type="spellEnd"/>
      <w:r w:rsidRPr="00DA7488">
        <w:rPr>
          <w:lang w:val="fr-CH"/>
        </w:rPr>
        <w:t xml:space="preserve"> </w:t>
      </w:r>
      <w:proofErr w:type="spellStart"/>
      <w:r w:rsidRPr="00DA7488">
        <w:rPr>
          <w:lang w:val="fr-CH"/>
        </w:rPr>
        <w:t>Preferences</w:t>
      </w:r>
      <w:proofErr w:type="spellEnd"/>
      <w:r w:rsidRPr="00DA7488">
        <w:rPr>
          <w:lang w:val="fr-CH"/>
        </w:rPr>
        <w:t xml:space="preserve"> in </w:t>
      </w:r>
      <w:proofErr w:type="spellStart"/>
      <w:r w:rsidRPr="00DA7488">
        <w:rPr>
          <w:lang w:val="fr-CH"/>
        </w:rPr>
        <w:t>Hiring</w:t>
      </w:r>
      <w:proofErr w:type="spellEnd"/>
      <w:r w:rsidRPr="00DA7488">
        <w:rPr>
          <w:lang w:val="fr-CH"/>
        </w:rPr>
        <w:t xml:space="preserve"> </w:t>
      </w:r>
      <w:proofErr w:type="spellStart"/>
      <w:proofErr w:type="gramStart"/>
      <w:r w:rsidRPr="00DA7488">
        <w:rPr>
          <w:lang w:val="fr-CH"/>
        </w:rPr>
        <w:t>Processes</w:t>
      </w:r>
      <w:proofErr w:type="spellEnd"/>
      <w:r w:rsidRPr="00DA7488">
        <w:rPr>
          <w:lang w:val="fr-CH"/>
        </w:rPr>
        <w:t>?</w:t>
      </w:r>
      <w:proofErr w:type="gramEnd"/>
      <w:r w:rsidRPr="00DA7488">
        <w:rPr>
          <w:lang w:val="fr-CH"/>
        </w:rPr>
        <w:t xml:space="preserve"> </w:t>
      </w:r>
      <w:r w:rsidRPr="00FD7007">
        <w:t xml:space="preserve">CES Working Papers, 10, ETH </w:t>
      </w:r>
      <w:proofErr w:type="spellStart"/>
      <w:r w:rsidRPr="00FD7007">
        <w:t>Zurich</w:t>
      </w:r>
      <w:proofErr w:type="spellEnd"/>
      <w:r w:rsidRPr="00FD7007">
        <w:t xml:space="preserve">. </w:t>
      </w:r>
    </w:p>
    <w:p w14:paraId="7C30346C" w14:textId="21CA33C4" w:rsidR="00D34B49" w:rsidRPr="00FD7007" w:rsidRDefault="005F00C8" w:rsidP="005F00C8">
      <w:r w:rsidRPr="00DA7488">
        <w:rPr>
          <w:lang w:val="fr-CH"/>
        </w:rPr>
        <w:t xml:space="preserve">Rageth, L., &amp; Sritharan, A. (2022). </w:t>
      </w:r>
      <w:proofErr w:type="spellStart"/>
      <w:r w:rsidRPr="00DA7488">
        <w:rPr>
          <w:lang w:val="fr-CH"/>
        </w:rPr>
        <w:t>Decision-Making</w:t>
      </w:r>
      <w:proofErr w:type="spellEnd"/>
      <w:r w:rsidRPr="00DA7488">
        <w:rPr>
          <w:lang w:val="fr-CH"/>
        </w:rPr>
        <w:t xml:space="preserve"> </w:t>
      </w:r>
      <w:proofErr w:type="spellStart"/>
      <w:r w:rsidRPr="00DA7488">
        <w:rPr>
          <w:lang w:val="fr-CH"/>
        </w:rPr>
        <w:t>under</w:t>
      </w:r>
      <w:proofErr w:type="spellEnd"/>
      <w:r w:rsidRPr="00DA7488">
        <w:rPr>
          <w:lang w:val="fr-CH"/>
        </w:rPr>
        <w:t xml:space="preserve"> Information </w:t>
      </w:r>
      <w:proofErr w:type="spellStart"/>
      <w:proofErr w:type="gramStart"/>
      <w:r w:rsidRPr="00DA7488">
        <w:rPr>
          <w:lang w:val="fr-CH"/>
        </w:rPr>
        <w:t>Asymmetry</w:t>
      </w:r>
      <w:proofErr w:type="spellEnd"/>
      <w:r w:rsidRPr="00DA7488">
        <w:rPr>
          <w:lang w:val="fr-CH"/>
        </w:rPr>
        <w:t>:</w:t>
      </w:r>
      <w:proofErr w:type="gramEnd"/>
      <w:r w:rsidRPr="00DA7488">
        <w:rPr>
          <w:lang w:val="fr-CH"/>
        </w:rPr>
        <w:t xml:space="preserve"> How do </w:t>
      </w:r>
      <w:proofErr w:type="spellStart"/>
      <w:r w:rsidRPr="00DA7488">
        <w:rPr>
          <w:lang w:val="fr-CH"/>
        </w:rPr>
        <w:t>Misinformation</w:t>
      </w:r>
      <w:proofErr w:type="spellEnd"/>
      <w:r w:rsidRPr="00DA7488">
        <w:rPr>
          <w:lang w:val="fr-CH"/>
        </w:rPr>
        <w:t xml:space="preserve"> and </w:t>
      </w:r>
      <w:proofErr w:type="spellStart"/>
      <w:r w:rsidRPr="00DA7488">
        <w:rPr>
          <w:lang w:val="fr-CH"/>
        </w:rPr>
        <w:t>Uncertainty</w:t>
      </w:r>
      <w:proofErr w:type="spellEnd"/>
      <w:r w:rsidRPr="00DA7488">
        <w:rPr>
          <w:lang w:val="fr-CH"/>
        </w:rPr>
        <w:t xml:space="preserve"> Affect </w:t>
      </w:r>
      <w:proofErr w:type="spellStart"/>
      <w:r w:rsidRPr="00DA7488">
        <w:rPr>
          <w:lang w:val="fr-CH"/>
        </w:rPr>
        <w:t>Higher</w:t>
      </w:r>
      <w:proofErr w:type="spellEnd"/>
      <w:r w:rsidRPr="00DA7488">
        <w:rPr>
          <w:lang w:val="fr-CH"/>
        </w:rPr>
        <w:t xml:space="preserve"> </w:t>
      </w:r>
      <w:proofErr w:type="spellStart"/>
      <w:r w:rsidRPr="00DA7488">
        <w:rPr>
          <w:lang w:val="fr-CH"/>
        </w:rPr>
        <w:t>Education</w:t>
      </w:r>
      <w:proofErr w:type="spellEnd"/>
      <w:r w:rsidRPr="00DA7488">
        <w:rPr>
          <w:lang w:val="fr-CH"/>
        </w:rPr>
        <w:t xml:space="preserve"> </w:t>
      </w:r>
      <w:proofErr w:type="spellStart"/>
      <w:proofErr w:type="gramStart"/>
      <w:r w:rsidRPr="00DA7488">
        <w:rPr>
          <w:lang w:val="fr-CH"/>
        </w:rPr>
        <w:t>Choices</w:t>
      </w:r>
      <w:proofErr w:type="spellEnd"/>
      <w:r w:rsidRPr="00DA7488">
        <w:rPr>
          <w:lang w:val="fr-CH"/>
        </w:rPr>
        <w:t>?</w:t>
      </w:r>
      <w:proofErr w:type="gramEnd"/>
      <w:r w:rsidRPr="00DA7488">
        <w:rPr>
          <w:lang w:val="fr-CH"/>
        </w:rPr>
        <w:t xml:space="preserve"> </w:t>
      </w:r>
      <w:r w:rsidRPr="00FD7007">
        <w:t xml:space="preserve">CES Working Papers, 12, ETH </w:t>
      </w:r>
      <w:proofErr w:type="spellStart"/>
      <w:r w:rsidRPr="00FD7007">
        <w:t>Zurich</w:t>
      </w:r>
      <w:proofErr w:type="spellEnd"/>
      <w:r w:rsidRPr="00FD7007">
        <w:t>.</w:t>
      </w:r>
    </w:p>
    <w:p w14:paraId="1E2A4715" w14:textId="77777777" w:rsidR="00DA7488" w:rsidRPr="00FD7007" w:rsidRDefault="00DA7488" w:rsidP="00DA7488">
      <w:r w:rsidRPr="00FD7007">
        <w:t xml:space="preserve">Bolli, T., Caves, K. M., </w:t>
      </w:r>
      <w:proofErr w:type="spellStart"/>
      <w:r w:rsidRPr="00FD7007">
        <w:t>Pusterla</w:t>
      </w:r>
      <w:proofErr w:type="spellEnd"/>
      <w:r w:rsidRPr="00FD7007">
        <w:t xml:space="preserve">, F., Rageth, L., Renold, U., Sritharan, A., &amp; Trachsel Díaz-Tejeiro, S. (2020). Identifikation der Auswirkungen von COVID-19 auf die berufliche Grundbildung in der Schweiz. Bericht zu den monatlichen Befragungen bei Lehrbetrieben von April bis August 2020 mit Fokus auf die Gewichtungsmethodik. </w:t>
      </w:r>
      <w:proofErr w:type="gramStart"/>
      <w:r w:rsidRPr="00FD7007">
        <w:t>CES Studien</w:t>
      </w:r>
      <w:proofErr w:type="gramEnd"/>
      <w:r w:rsidRPr="00FD7007">
        <w:t xml:space="preserve">, 7, ETH </w:t>
      </w:r>
      <w:proofErr w:type="spellStart"/>
      <w:r w:rsidRPr="00FD7007">
        <w:t>Zurich</w:t>
      </w:r>
      <w:proofErr w:type="spellEnd"/>
      <w:r w:rsidRPr="00FD7007">
        <w:t xml:space="preserve">. </w:t>
      </w:r>
    </w:p>
    <w:p w14:paraId="5C63C7FF" w14:textId="77777777" w:rsidR="00DA7488" w:rsidRPr="00FD7007" w:rsidRDefault="00DA7488" w:rsidP="00DA7488">
      <w:r w:rsidRPr="00665167">
        <w:t xml:space="preserve">Bolli, T., Rageth, L., Renold, U., &amp; Sritharan, A. (2020). </w:t>
      </w:r>
      <w:r w:rsidRPr="00FD7007">
        <w:t xml:space="preserve">Informationsstand und Entscheidungsprozess zu weiterführenden Ausbildungen: Bericht zur Bildungssituation von jungen Erwachsenen nach der Berufslehre. </w:t>
      </w:r>
      <w:proofErr w:type="gramStart"/>
      <w:r w:rsidRPr="00FD7007">
        <w:t>CES Studien</w:t>
      </w:r>
      <w:proofErr w:type="gramEnd"/>
      <w:r w:rsidRPr="00FD7007">
        <w:t xml:space="preserve">, 5, ETH </w:t>
      </w:r>
      <w:proofErr w:type="spellStart"/>
      <w:r w:rsidRPr="00FD7007">
        <w:t>Zurich</w:t>
      </w:r>
      <w:proofErr w:type="spellEnd"/>
      <w:r w:rsidRPr="00FD7007">
        <w:t xml:space="preserve">. </w:t>
      </w:r>
    </w:p>
    <w:p w14:paraId="382BCF3E" w14:textId="1B13065C" w:rsidR="005F00C8" w:rsidRPr="00FD7007" w:rsidRDefault="005F00C8" w:rsidP="005F00C8">
      <w:r w:rsidRPr="00665167">
        <w:t xml:space="preserve">Renold, U., Bolli, T., Maldonado-Mariscal, K., Rageth, L., &amp; Sritharan, A. (2019). </w:t>
      </w:r>
      <w:r w:rsidRPr="00FD7007">
        <w:t xml:space="preserve">Bedeutung der Digitalisierung in der höheren Berufsbildung. </w:t>
      </w:r>
      <w:proofErr w:type="gramStart"/>
      <w:r w:rsidRPr="00FD7007">
        <w:t>KOF Analysen</w:t>
      </w:r>
      <w:proofErr w:type="gramEnd"/>
      <w:r w:rsidRPr="00FD7007">
        <w:t xml:space="preserve">, 2019(2), 38-47, ETH </w:t>
      </w:r>
      <w:proofErr w:type="spellStart"/>
      <w:r w:rsidRPr="00FD7007">
        <w:t>Zurich</w:t>
      </w:r>
      <w:proofErr w:type="spellEnd"/>
      <w:r w:rsidRPr="00FD7007">
        <w:t xml:space="preserve">. </w:t>
      </w:r>
    </w:p>
    <w:p w14:paraId="7887874E" w14:textId="25C3C364" w:rsidR="00D34B49" w:rsidRPr="00FD7007" w:rsidRDefault="005F00C8" w:rsidP="00D34B49">
      <w:r w:rsidRPr="00DA7488">
        <w:rPr>
          <w:lang w:val="it-CH"/>
        </w:rPr>
        <w:t xml:space="preserve">Renold, U., Bolli, T., Maldonado-Mariscal, K., Rageth, L., &amp; Sritharan, A. (2019). </w:t>
      </w:r>
      <w:r w:rsidRPr="00FD7007">
        <w:t xml:space="preserve">Fünfter Bericht zur Evaluation des Rahmenlehrplans für den Bildungsgang" </w:t>
      </w:r>
      <w:proofErr w:type="spellStart"/>
      <w:r w:rsidRPr="00FD7007">
        <w:t>dipl.</w:t>
      </w:r>
      <w:proofErr w:type="spellEnd"/>
      <w:r w:rsidRPr="00FD7007">
        <w:t xml:space="preserve"> Betriebswirtschafter/in HF": Befragung von Ehemaligen und vertiefte Betrachtung der Digitalisierung (</w:t>
      </w:r>
      <w:proofErr w:type="spellStart"/>
      <w:r w:rsidRPr="00FD7007">
        <w:t>No</w:t>
      </w:r>
      <w:proofErr w:type="spellEnd"/>
      <w:r w:rsidRPr="00FD7007">
        <w:t xml:space="preserve">. 130). </w:t>
      </w:r>
      <w:proofErr w:type="gramStart"/>
      <w:r w:rsidRPr="00FD7007">
        <w:t>KOF Studien</w:t>
      </w:r>
      <w:proofErr w:type="gramEnd"/>
      <w:r w:rsidRPr="00FD7007">
        <w:t xml:space="preserve">., ETH </w:t>
      </w:r>
      <w:proofErr w:type="spellStart"/>
      <w:r w:rsidRPr="00FD7007">
        <w:t>Zurich</w:t>
      </w:r>
      <w:proofErr w:type="spellEnd"/>
      <w:r w:rsidRPr="00FD7007">
        <w:t xml:space="preserve">. </w:t>
      </w:r>
    </w:p>
    <w:p w14:paraId="20FE1AFB" w14:textId="4FA8AA03" w:rsidR="006F33A9" w:rsidRPr="00FD7007" w:rsidRDefault="006F33A9" w:rsidP="00EF69E4">
      <w:pPr>
        <w:pStyle w:val="Impressum"/>
        <w:rPr>
          <w:b w:val="0"/>
          <w:bCs w:val="0"/>
        </w:rPr>
      </w:pPr>
    </w:p>
    <w:p w14:paraId="08095A9D" w14:textId="01056E1D" w:rsidR="007D2153" w:rsidRPr="00FD7007" w:rsidRDefault="007D2153" w:rsidP="007D2153">
      <w:pPr>
        <w:pStyle w:val="berschrift1"/>
      </w:pPr>
      <w:r w:rsidRPr="00FD7007">
        <w:t>Vorträge</w:t>
      </w:r>
    </w:p>
    <w:p w14:paraId="4167C639" w14:textId="77777777" w:rsidR="007D2153" w:rsidRPr="00FD7007" w:rsidRDefault="007D2153" w:rsidP="007D2153">
      <w:pPr>
        <w:pStyle w:val="Impressum"/>
        <w:rPr>
          <w:b w:val="0"/>
          <w:bCs w:val="0"/>
          <w:kern w:val="10"/>
          <w:sz w:val="22"/>
          <w:szCs w:val="22"/>
          <w:lang w:eastAsia="de-CH"/>
        </w:rPr>
        <w:sectPr w:rsidR="007D2153" w:rsidRPr="00FD7007" w:rsidSect="00D34B49">
          <w:headerReference w:type="default" r:id="rId16"/>
          <w:footerReference w:type="default" r:id="rId17"/>
          <w:headerReference w:type="first" r:id="rId18"/>
          <w:footerReference w:type="first" r:id="rId19"/>
          <w:pgSz w:w="11906" w:h="16838" w:code="9"/>
          <w:pgMar w:top="1335" w:right="1134" w:bottom="1134" w:left="1134" w:header="318" w:footer="561" w:gutter="0"/>
          <w:cols w:space="708"/>
          <w:titlePg/>
          <w:docGrid w:linePitch="360"/>
        </w:sectPr>
      </w:pPr>
    </w:p>
    <w:p w14:paraId="05202B39" w14:textId="77777777" w:rsidR="00CC0942" w:rsidRPr="00FD7007" w:rsidRDefault="00CC0942" w:rsidP="00CC0942">
      <w:pPr>
        <w:pStyle w:val="Impressum"/>
        <w:ind w:right="-1"/>
        <w:rPr>
          <w:b w:val="0"/>
          <w:bCs w:val="0"/>
          <w:kern w:val="10"/>
          <w:sz w:val="22"/>
          <w:szCs w:val="22"/>
          <w:lang w:eastAsia="de-CH"/>
        </w:rPr>
      </w:pPr>
    </w:p>
    <w:p w14:paraId="707680DC" w14:textId="77777777" w:rsidR="00B74578" w:rsidRDefault="00B74578" w:rsidP="00B74578">
      <w:pPr>
        <w:pStyle w:val="Impressum"/>
        <w:ind w:right="-1"/>
        <w:jc w:val="both"/>
        <w:rPr>
          <w:b w:val="0"/>
          <w:bCs w:val="0"/>
          <w:kern w:val="10"/>
          <w:sz w:val="22"/>
          <w:szCs w:val="22"/>
          <w:lang w:eastAsia="de-CH"/>
        </w:rPr>
      </w:pPr>
      <w:r w:rsidRPr="00FD7007">
        <w:rPr>
          <w:b w:val="0"/>
          <w:bCs w:val="0"/>
          <w:kern w:val="10"/>
          <w:sz w:val="22"/>
          <w:szCs w:val="22"/>
          <w:lang w:eastAsia="de-CH"/>
        </w:rPr>
        <w:t xml:space="preserve">Sritharan, Aranya. 2024. «General Versus </w:t>
      </w:r>
      <w:proofErr w:type="spellStart"/>
      <w:r w:rsidRPr="00FD7007">
        <w:rPr>
          <w:b w:val="0"/>
          <w:bCs w:val="0"/>
          <w:kern w:val="10"/>
          <w:sz w:val="22"/>
          <w:szCs w:val="22"/>
          <w:lang w:eastAsia="de-CH"/>
        </w:rPr>
        <w:t>Vocational</w:t>
      </w:r>
      <w:proofErr w:type="spellEnd"/>
      <w:r w:rsidRPr="00FD7007">
        <w:rPr>
          <w:b w:val="0"/>
          <w:bCs w:val="0"/>
          <w:kern w:val="10"/>
          <w:sz w:val="22"/>
          <w:szCs w:val="22"/>
          <w:lang w:eastAsia="de-CH"/>
        </w:rPr>
        <w:t xml:space="preserve"> Education in </w:t>
      </w:r>
      <w:proofErr w:type="spellStart"/>
      <w:r w:rsidRPr="00FD7007">
        <w:rPr>
          <w:b w:val="0"/>
          <w:bCs w:val="0"/>
          <w:kern w:val="10"/>
          <w:sz w:val="22"/>
          <w:szCs w:val="22"/>
          <w:lang w:eastAsia="de-CH"/>
        </w:rPr>
        <w:t>Recruitment</w:t>
      </w:r>
      <w:proofErr w:type="spellEnd"/>
      <w:r w:rsidRPr="00FD7007">
        <w:rPr>
          <w:b w:val="0"/>
          <w:bCs w:val="0"/>
          <w:kern w:val="10"/>
          <w:sz w:val="22"/>
          <w:szCs w:val="22"/>
          <w:lang w:eastAsia="de-CH"/>
        </w:rPr>
        <w:t xml:space="preserve">: </w:t>
      </w:r>
      <w:proofErr w:type="spellStart"/>
      <w:r w:rsidRPr="00FD7007">
        <w:rPr>
          <w:b w:val="0"/>
          <w:bCs w:val="0"/>
          <w:kern w:val="10"/>
          <w:sz w:val="22"/>
          <w:szCs w:val="22"/>
          <w:lang w:eastAsia="de-CH"/>
        </w:rPr>
        <w:t>Which</w:t>
      </w:r>
      <w:proofErr w:type="spellEnd"/>
      <w:r w:rsidRPr="00FD7007">
        <w:rPr>
          <w:b w:val="0"/>
          <w:bCs w:val="0"/>
          <w:kern w:val="10"/>
          <w:sz w:val="22"/>
          <w:szCs w:val="22"/>
          <w:lang w:eastAsia="de-CH"/>
        </w:rPr>
        <w:t xml:space="preserve"> </w:t>
      </w:r>
      <w:proofErr w:type="spellStart"/>
      <w:r w:rsidRPr="00FD7007">
        <w:rPr>
          <w:b w:val="0"/>
          <w:bCs w:val="0"/>
          <w:kern w:val="10"/>
          <w:sz w:val="22"/>
          <w:szCs w:val="22"/>
          <w:lang w:eastAsia="de-CH"/>
        </w:rPr>
        <w:t>Factors</w:t>
      </w:r>
      <w:proofErr w:type="spellEnd"/>
      <w:r w:rsidRPr="00FD7007">
        <w:rPr>
          <w:b w:val="0"/>
          <w:bCs w:val="0"/>
          <w:kern w:val="10"/>
          <w:sz w:val="22"/>
          <w:szCs w:val="22"/>
          <w:lang w:eastAsia="de-CH"/>
        </w:rPr>
        <w:t xml:space="preserve"> Shape </w:t>
      </w:r>
      <w:proofErr w:type="spellStart"/>
      <w:r w:rsidRPr="00FD7007">
        <w:rPr>
          <w:b w:val="0"/>
          <w:bCs w:val="0"/>
          <w:kern w:val="10"/>
          <w:sz w:val="22"/>
          <w:szCs w:val="22"/>
          <w:lang w:eastAsia="de-CH"/>
        </w:rPr>
        <w:t>Employers</w:t>
      </w:r>
      <w:proofErr w:type="spellEnd"/>
      <w:r w:rsidRPr="00FD7007">
        <w:rPr>
          <w:b w:val="0"/>
          <w:bCs w:val="0"/>
          <w:kern w:val="10"/>
          <w:sz w:val="22"/>
          <w:szCs w:val="22"/>
          <w:lang w:eastAsia="de-CH"/>
        </w:rPr>
        <w:t xml:space="preserve">’ </w:t>
      </w:r>
      <w:proofErr w:type="spellStart"/>
      <w:r w:rsidRPr="00FD7007">
        <w:rPr>
          <w:b w:val="0"/>
          <w:bCs w:val="0"/>
          <w:kern w:val="10"/>
          <w:sz w:val="22"/>
          <w:szCs w:val="22"/>
          <w:lang w:eastAsia="de-CH"/>
        </w:rPr>
        <w:t>Preferences</w:t>
      </w:r>
      <w:proofErr w:type="spellEnd"/>
      <w:r w:rsidRPr="00FD7007">
        <w:rPr>
          <w:b w:val="0"/>
          <w:bCs w:val="0"/>
          <w:kern w:val="10"/>
          <w:sz w:val="22"/>
          <w:szCs w:val="22"/>
          <w:lang w:eastAsia="de-CH"/>
        </w:rPr>
        <w:t xml:space="preserve"> </w:t>
      </w:r>
      <w:proofErr w:type="spellStart"/>
      <w:r w:rsidRPr="00FD7007">
        <w:rPr>
          <w:b w:val="0"/>
          <w:bCs w:val="0"/>
          <w:kern w:val="10"/>
          <w:sz w:val="22"/>
          <w:szCs w:val="22"/>
          <w:lang w:eastAsia="de-CH"/>
        </w:rPr>
        <w:t>Regarding</w:t>
      </w:r>
      <w:proofErr w:type="spellEnd"/>
      <w:r w:rsidRPr="00FD7007">
        <w:rPr>
          <w:b w:val="0"/>
          <w:bCs w:val="0"/>
          <w:kern w:val="10"/>
          <w:sz w:val="22"/>
          <w:szCs w:val="22"/>
          <w:lang w:eastAsia="de-CH"/>
        </w:rPr>
        <w:t xml:space="preserve"> Education?» LELAM International TVET Conference 2024, Zürich, 04.04.2024.</w:t>
      </w:r>
    </w:p>
    <w:p w14:paraId="315C11C3" w14:textId="77777777" w:rsidR="00CC0942" w:rsidRPr="00FD7007" w:rsidRDefault="00CC0942" w:rsidP="00CC0942">
      <w:pPr>
        <w:pStyle w:val="Impressum"/>
        <w:rPr>
          <w:b w:val="0"/>
          <w:bCs w:val="0"/>
          <w:kern w:val="10"/>
          <w:sz w:val="22"/>
          <w:szCs w:val="22"/>
          <w:lang w:eastAsia="de-CH"/>
        </w:rPr>
      </w:pPr>
    </w:p>
    <w:p w14:paraId="6E397D37" w14:textId="40BFE570" w:rsidR="007D2153" w:rsidRPr="00FD7007" w:rsidRDefault="00CC0942" w:rsidP="00CC0942">
      <w:pPr>
        <w:pStyle w:val="Impressum"/>
        <w:ind w:right="-1"/>
        <w:jc w:val="both"/>
        <w:rPr>
          <w:b w:val="0"/>
          <w:bCs w:val="0"/>
          <w:kern w:val="10"/>
          <w:sz w:val="22"/>
          <w:szCs w:val="22"/>
          <w:lang w:eastAsia="de-CH"/>
        </w:rPr>
      </w:pPr>
      <w:r w:rsidRPr="00665167">
        <w:rPr>
          <w:b w:val="0"/>
          <w:bCs w:val="0"/>
          <w:kern w:val="10"/>
          <w:sz w:val="22"/>
          <w:szCs w:val="22"/>
          <w:lang w:eastAsia="de-CH"/>
        </w:rPr>
        <w:t xml:space="preserve">Sritharan, Aranya. 2023. «Does </w:t>
      </w:r>
      <w:proofErr w:type="spellStart"/>
      <w:r w:rsidRPr="00665167">
        <w:rPr>
          <w:b w:val="0"/>
          <w:bCs w:val="0"/>
          <w:kern w:val="10"/>
          <w:sz w:val="22"/>
          <w:szCs w:val="22"/>
          <w:lang w:eastAsia="de-CH"/>
        </w:rPr>
        <w:t>Familiarity</w:t>
      </w:r>
      <w:proofErr w:type="spellEnd"/>
      <w:r w:rsidRPr="00665167">
        <w:rPr>
          <w:b w:val="0"/>
          <w:bCs w:val="0"/>
          <w:kern w:val="10"/>
          <w:sz w:val="22"/>
          <w:szCs w:val="22"/>
          <w:lang w:eastAsia="de-CH"/>
        </w:rPr>
        <w:t xml:space="preserve"> </w:t>
      </w:r>
      <w:proofErr w:type="spellStart"/>
      <w:r w:rsidRPr="00665167">
        <w:rPr>
          <w:b w:val="0"/>
          <w:bCs w:val="0"/>
          <w:kern w:val="10"/>
          <w:sz w:val="22"/>
          <w:szCs w:val="22"/>
          <w:lang w:eastAsia="de-CH"/>
        </w:rPr>
        <w:t>with</w:t>
      </w:r>
      <w:proofErr w:type="spellEnd"/>
      <w:r w:rsidRPr="00665167">
        <w:rPr>
          <w:b w:val="0"/>
          <w:bCs w:val="0"/>
          <w:kern w:val="10"/>
          <w:sz w:val="22"/>
          <w:szCs w:val="22"/>
          <w:lang w:eastAsia="de-CH"/>
        </w:rPr>
        <w:t xml:space="preserve"> </w:t>
      </w:r>
      <w:proofErr w:type="spellStart"/>
      <w:r w:rsidRPr="00665167">
        <w:rPr>
          <w:b w:val="0"/>
          <w:bCs w:val="0"/>
          <w:kern w:val="10"/>
          <w:sz w:val="22"/>
          <w:szCs w:val="22"/>
          <w:lang w:eastAsia="de-CH"/>
        </w:rPr>
        <w:t>Vocational</w:t>
      </w:r>
      <w:proofErr w:type="spellEnd"/>
      <w:r w:rsidRPr="00665167">
        <w:rPr>
          <w:b w:val="0"/>
          <w:bCs w:val="0"/>
          <w:kern w:val="10"/>
          <w:sz w:val="22"/>
          <w:szCs w:val="22"/>
          <w:lang w:eastAsia="de-CH"/>
        </w:rPr>
        <w:t xml:space="preserve"> and Professional Education Shape </w:t>
      </w:r>
      <w:proofErr w:type="spellStart"/>
      <w:r w:rsidRPr="00665167">
        <w:rPr>
          <w:b w:val="0"/>
          <w:bCs w:val="0"/>
          <w:kern w:val="10"/>
          <w:sz w:val="22"/>
          <w:szCs w:val="22"/>
          <w:lang w:eastAsia="de-CH"/>
        </w:rPr>
        <w:t>Employers</w:t>
      </w:r>
      <w:proofErr w:type="spellEnd"/>
      <w:r w:rsidRPr="00665167">
        <w:rPr>
          <w:b w:val="0"/>
          <w:bCs w:val="0"/>
          <w:kern w:val="10"/>
          <w:sz w:val="22"/>
          <w:szCs w:val="22"/>
          <w:lang w:eastAsia="de-CH"/>
        </w:rPr>
        <w:t xml:space="preserve">’ Educational </w:t>
      </w:r>
      <w:proofErr w:type="spellStart"/>
      <w:r w:rsidRPr="00665167">
        <w:rPr>
          <w:b w:val="0"/>
          <w:bCs w:val="0"/>
          <w:kern w:val="10"/>
          <w:sz w:val="22"/>
          <w:szCs w:val="22"/>
          <w:lang w:eastAsia="de-CH"/>
        </w:rPr>
        <w:t>Preferences</w:t>
      </w:r>
      <w:proofErr w:type="spellEnd"/>
      <w:r w:rsidRPr="00665167">
        <w:rPr>
          <w:b w:val="0"/>
          <w:bCs w:val="0"/>
          <w:kern w:val="10"/>
          <w:sz w:val="22"/>
          <w:szCs w:val="22"/>
          <w:lang w:eastAsia="de-CH"/>
        </w:rPr>
        <w:t xml:space="preserve"> in </w:t>
      </w:r>
      <w:proofErr w:type="spellStart"/>
      <w:r w:rsidRPr="00665167">
        <w:rPr>
          <w:b w:val="0"/>
          <w:bCs w:val="0"/>
          <w:kern w:val="10"/>
          <w:sz w:val="22"/>
          <w:szCs w:val="22"/>
          <w:lang w:eastAsia="de-CH"/>
        </w:rPr>
        <w:t>Hiring</w:t>
      </w:r>
      <w:proofErr w:type="spellEnd"/>
      <w:r w:rsidRPr="00665167">
        <w:rPr>
          <w:b w:val="0"/>
          <w:bCs w:val="0"/>
          <w:kern w:val="10"/>
          <w:sz w:val="22"/>
          <w:szCs w:val="22"/>
          <w:lang w:eastAsia="de-CH"/>
        </w:rPr>
        <w:t xml:space="preserve"> </w:t>
      </w:r>
      <w:proofErr w:type="spellStart"/>
      <w:r w:rsidRPr="00665167">
        <w:rPr>
          <w:b w:val="0"/>
          <w:bCs w:val="0"/>
          <w:kern w:val="10"/>
          <w:sz w:val="22"/>
          <w:szCs w:val="22"/>
          <w:lang w:eastAsia="de-CH"/>
        </w:rPr>
        <w:t>Processes</w:t>
      </w:r>
      <w:proofErr w:type="spellEnd"/>
      <w:r w:rsidRPr="00665167">
        <w:rPr>
          <w:b w:val="0"/>
          <w:bCs w:val="0"/>
          <w:kern w:val="10"/>
          <w:sz w:val="22"/>
          <w:szCs w:val="22"/>
          <w:lang w:eastAsia="de-CH"/>
        </w:rPr>
        <w:t xml:space="preserve">?». </w:t>
      </w:r>
      <w:r w:rsidRPr="00FD7007">
        <w:rPr>
          <w:b w:val="0"/>
          <w:bCs w:val="0"/>
          <w:kern w:val="10"/>
          <w:sz w:val="22"/>
          <w:szCs w:val="22"/>
          <w:lang w:eastAsia="de-CH"/>
        </w:rPr>
        <w:t>Universität Zürich, VPET-Economics "Friday Lunch Talk Series", Online, 10.02.2023.</w:t>
      </w:r>
    </w:p>
    <w:p w14:paraId="2157B394" w14:textId="77777777" w:rsidR="00CC0942" w:rsidRPr="00FD7007" w:rsidRDefault="00CC0942" w:rsidP="00CC0942">
      <w:pPr>
        <w:pStyle w:val="Impressum"/>
        <w:ind w:right="-1"/>
        <w:jc w:val="both"/>
        <w:rPr>
          <w:b w:val="0"/>
          <w:bCs w:val="0"/>
          <w:kern w:val="10"/>
          <w:sz w:val="22"/>
          <w:szCs w:val="22"/>
          <w:lang w:eastAsia="de-CH"/>
        </w:rPr>
      </w:pPr>
    </w:p>
    <w:p w14:paraId="21CB717A" w14:textId="77777777" w:rsidR="0099174F" w:rsidRDefault="00CC0942" w:rsidP="00CC0942">
      <w:pPr>
        <w:pStyle w:val="Impressum"/>
        <w:ind w:right="-1"/>
        <w:jc w:val="both"/>
        <w:rPr>
          <w:b w:val="0"/>
          <w:bCs w:val="0"/>
          <w:kern w:val="10"/>
          <w:sz w:val="22"/>
          <w:szCs w:val="22"/>
          <w:lang w:eastAsia="de-CH"/>
        </w:rPr>
      </w:pPr>
      <w:r w:rsidRPr="00FD7007">
        <w:rPr>
          <w:b w:val="0"/>
          <w:bCs w:val="0"/>
          <w:kern w:val="10"/>
          <w:sz w:val="22"/>
          <w:szCs w:val="22"/>
          <w:lang w:eastAsia="de-CH"/>
        </w:rPr>
        <w:t xml:space="preserve">Sritharan, Aranya. 2023. «Who Profits </w:t>
      </w:r>
      <w:proofErr w:type="spellStart"/>
      <w:r w:rsidRPr="00FD7007">
        <w:rPr>
          <w:b w:val="0"/>
          <w:bCs w:val="0"/>
          <w:kern w:val="10"/>
          <w:sz w:val="22"/>
          <w:szCs w:val="22"/>
          <w:lang w:eastAsia="de-CH"/>
        </w:rPr>
        <w:t>from</w:t>
      </w:r>
      <w:proofErr w:type="spellEnd"/>
      <w:r w:rsidRPr="00FD7007">
        <w:rPr>
          <w:b w:val="0"/>
          <w:bCs w:val="0"/>
          <w:kern w:val="10"/>
          <w:sz w:val="22"/>
          <w:szCs w:val="22"/>
          <w:lang w:eastAsia="de-CH"/>
        </w:rPr>
        <w:t xml:space="preserve"> </w:t>
      </w:r>
      <w:proofErr w:type="spellStart"/>
      <w:r w:rsidRPr="00FD7007">
        <w:rPr>
          <w:b w:val="0"/>
          <w:bCs w:val="0"/>
          <w:kern w:val="10"/>
          <w:sz w:val="22"/>
          <w:szCs w:val="22"/>
          <w:lang w:eastAsia="de-CH"/>
        </w:rPr>
        <w:t>Acquiring</w:t>
      </w:r>
      <w:proofErr w:type="spellEnd"/>
      <w:r w:rsidRPr="00FD7007">
        <w:rPr>
          <w:b w:val="0"/>
          <w:bCs w:val="0"/>
          <w:kern w:val="10"/>
          <w:sz w:val="22"/>
          <w:szCs w:val="22"/>
          <w:lang w:eastAsia="de-CH"/>
        </w:rPr>
        <w:t xml:space="preserve"> New Skills? </w:t>
      </w:r>
      <w:proofErr w:type="spellStart"/>
      <w:r w:rsidRPr="00FD7007">
        <w:rPr>
          <w:b w:val="0"/>
          <w:bCs w:val="0"/>
          <w:kern w:val="10"/>
          <w:sz w:val="22"/>
          <w:szCs w:val="22"/>
          <w:lang w:eastAsia="de-CH"/>
        </w:rPr>
        <w:t>Heterogeneous</w:t>
      </w:r>
      <w:proofErr w:type="spellEnd"/>
      <w:r w:rsidRPr="00FD7007">
        <w:rPr>
          <w:b w:val="0"/>
          <w:bCs w:val="0"/>
          <w:kern w:val="10"/>
          <w:sz w:val="22"/>
          <w:szCs w:val="22"/>
          <w:lang w:eastAsia="de-CH"/>
        </w:rPr>
        <w:t xml:space="preserve"> Returns to </w:t>
      </w:r>
      <w:proofErr w:type="spellStart"/>
      <w:r w:rsidRPr="00FD7007">
        <w:rPr>
          <w:b w:val="0"/>
          <w:bCs w:val="0"/>
          <w:kern w:val="10"/>
          <w:sz w:val="22"/>
          <w:szCs w:val="22"/>
          <w:lang w:eastAsia="de-CH"/>
        </w:rPr>
        <w:t>Continuing</w:t>
      </w:r>
      <w:proofErr w:type="spellEnd"/>
      <w:r w:rsidRPr="00FD7007">
        <w:rPr>
          <w:b w:val="0"/>
          <w:bCs w:val="0"/>
          <w:kern w:val="10"/>
          <w:sz w:val="22"/>
          <w:szCs w:val="22"/>
          <w:lang w:eastAsia="de-CH"/>
        </w:rPr>
        <w:t xml:space="preserve"> Education and Training». </w:t>
      </w:r>
    </w:p>
    <w:p w14:paraId="6D21A7DD" w14:textId="77777777" w:rsidR="0099174F" w:rsidRDefault="0099174F" w:rsidP="0099174F">
      <w:pPr>
        <w:pStyle w:val="Impressum"/>
        <w:ind w:right="-1"/>
        <w:jc w:val="both"/>
        <w:rPr>
          <w:b w:val="0"/>
          <w:bCs w:val="0"/>
          <w:kern w:val="10"/>
          <w:sz w:val="22"/>
          <w:szCs w:val="22"/>
          <w:lang w:eastAsia="de-CH"/>
        </w:rPr>
      </w:pPr>
    </w:p>
    <w:p w14:paraId="2A9F818E" w14:textId="3EEFAD2B" w:rsidR="0099174F" w:rsidRPr="00DA7488" w:rsidRDefault="0099174F" w:rsidP="0099174F">
      <w:pPr>
        <w:pStyle w:val="Impressum"/>
        <w:ind w:left="142" w:right="-1"/>
        <w:jc w:val="both"/>
        <w:rPr>
          <w:b w:val="0"/>
          <w:bCs w:val="0"/>
          <w:kern w:val="10"/>
          <w:sz w:val="22"/>
          <w:szCs w:val="22"/>
          <w:lang w:eastAsia="de-CH"/>
        </w:rPr>
      </w:pPr>
      <w:r>
        <w:rPr>
          <w:b w:val="0"/>
          <w:bCs w:val="0"/>
          <w:kern w:val="10"/>
          <w:sz w:val="22"/>
          <w:szCs w:val="22"/>
          <w:lang w:val="fr-CH" w:eastAsia="de-CH"/>
        </w:rPr>
        <w:sym w:font="Symbol" w:char="F02D"/>
      </w:r>
      <w:r w:rsidR="00CC0942" w:rsidRPr="00DA7488">
        <w:rPr>
          <w:b w:val="0"/>
          <w:bCs w:val="0"/>
          <w:kern w:val="10"/>
          <w:sz w:val="22"/>
          <w:szCs w:val="22"/>
          <w:lang w:eastAsia="de-CH"/>
        </w:rPr>
        <w:t xml:space="preserve">Knowledge Societies – 4th Conference of the Academy of </w:t>
      </w:r>
      <w:proofErr w:type="spellStart"/>
      <w:r w:rsidR="00CC0942" w:rsidRPr="00DA7488">
        <w:rPr>
          <w:b w:val="0"/>
          <w:bCs w:val="0"/>
          <w:kern w:val="10"/>
          <w:sz w:val="22"/>
          <w:szCs w:val="22"/>
          <w:lang w:eastAsia="de-CH"/>
        </w:rPr>
        <w:t>Sociology</w:t>
      </w:r>
      <w:proofErr w:type="spellEnd"/>
      <w:r w:rsidR="00CC0942" w:rsidRPr="00DA7488">
        <w:rPr>
          <w:b w:val="0"/>
          <w:bCs w:val="0"/>
          <w:kern w:val="10"/>
          <w:sz w:val="22"/>
          <w:szCs w:val="22"/>
          <w:lang w:eastAsia="de-CH"/>
        </w:rPr>
        <w:t xml:space="preserve"> (AS23), Bern, 29.08.2023.</w:t>
      </w:r>
    </w:p>
    <w:p w14:paraId="01D73363" w14:textId="77777777" w:rsidR="0099174F" w:rsidRPr="00DA7488" w:rsidRDefault="0099174F" w:rsidP="0099174F">
      <w:pPr>
        <w:pStyle w:val="Impressum"/>
        <w:ind w:left="142" w:right="-1"/>
        <w:jc w:val="both"/>
        <w:rPr>
          <w:b w:val="0"/>
          <w:bCs w:val="0"/>
          <w:kern w:val="10"/>
          <w:sz w:val="22"/>
          <w:szCs w:val="22"/>
          <w:lang w:eastAsia="de-CH"/>
        </w:rPr>
      </w:pPr>
    </w:p>
    <w:p w14:paraId="509C5460" w14:textId="3CF142A3" w:rsidR="00FD7007" w:rsidRPr="00DA7488" w:rsidRDefault="0099174F" w:rsidP="0099174F">
      <w:pPr>
        <w:pStyle w:val="Impressum"/>
        <w:ind w:left="142" w:right="-1"/>
        <w:jc w:val="both"/>
        <w:rPr>
          <w:b w:val="0"/>
          <w:bCs w:val="0"/>
          <w:kern w:val="10"/>
          <w:sz w:val="22"/>
          <w:szCs w:val="22"/>
          <w:lang w:eastAsia="de-CH"/>
        </w:rPr>
      </w:pPr>
      <w:r>
        <w:rPr>
          <w:b w:val="0"/>
          <w:bCs w:val="0"/>
          <w:kern w:val="10"/>
          <w:sz w:val="22"/>
          <w:szCs w:val="22"/>
          <w:lang w:val="fr-CH" w:eastAsia="de-CH"/>
        </w:rPr>
        <w:sym w:font="Symbol" w:char="F02D"/>
      </w:r>
      <w:r w:rsidR="00FD7007" w:rsidRPr="00DA7488">
        <w:rPr>
          <w:b w:val="0"/>
          <w:bCs w:val="0"/>
          <w:kern w:val="10"/>
          <w:sz w:val="22"/>
          <w:szCs w:val="22"/>
          <w:lang w:eastAsia="de-CH"/>
        </w:rPr>
        <w:t xml:space="preserve">Posterpräsentation LIVES International Conference 2023, Lausanne, 09.11. </w:t>
      </w:r>
      <w:r w:rsidR="00FD7007" w:rsidRPr="0099174F">
        <w:rPr>
          <w:b w:val="0"/>
          <w:bCs w:val="0"/>
          <w:kern w:val="10"/>
          <w:sz w:val="22"/>
          <w:szCs w:val="22"/>
          <w:lang w:eastAsia="de-CH"/>
        </w:rPr>
        <w:t>2023.</w:t>
      </w:r>
    </w:p>
    <w:p w14:paraId="12BE02A1" w14:textId="77777777" w:rsidR="00FD7007" w:rsidRPr="00FD7007" w:rsidRDefault="00FD7007" w:rsidP="00CC0942">
      <w:pPr>
        <w:pStyle w:val="Impressum"/>
        <w:ind w:right="-1"/>
        <w:jc w:val="both"/>
        <w:rPr>
          <w:b w:val="0"/>
          <w:bCs w:val="0"/>
          <w:kern w:val="10"/>
          <w:sz w:val="22"/>
          <w:szCs w:val="22"/>
          <w:lang w:eastAsia="de-CH"/>
        </w:rPr>
      </w:pPr>
    </w:p>
    <w:p w14:paraId="19D3063C" w14:textId="77777777" w:rsidR="0099174F" w:rsidRPr="00FD7007" w:rsidRDefault="0099174F" w:rsidP="0099174F">
      <w:pPr>
        <w:pStyle w:val="Impressum"/>
        <w:ind w:right="-1"/>
        <w:jc w:val="both"/>
        <w:rPr>
          <w:b w:val="0"/>
          <w:bCs w:val="0"/>
          <w:kern w:val="10"/>
          <w:sz w:val="22"/>
          <w:szCs w:val="22"/>
          <w:lang w:eastAsia="de-CH"/>
        </w:rPr>
      </w:pPr>
      <w:r w:rsidRPr="00FD7007">
        <w:rPr>
          <w:b w:val="0"/>
          <w:bCs w:val="0"/>
          <w:kern w:val="10"/>
          <w:sz w:val="22"/>
          <w:szCs w:val="22"/>
          <w:lang w:eastAsia="de-CH"/>
        </w:rPr>
        <w:t xml:space="preserve">Sritharan, Aranya. 2022. «Ein Berufsbildungshintergrund ist in </w:t>
      </w:r>
      <w:proofErr w:type="spellStart"/>
      <w:r w:rsidRPr="00FD7007">
        <w:rPr>
          <w:b w:val="0"/>
          <w:bCs w:val="0"/>
          <w:kern w:val="10"/>
          <w:sz w:val="22"/>
          <w:szCs w:val="22"/>
          <w:lang w:eastAsia="de-CH"/>
        </w:rPr>
        <w:t>Bewebungsprozessen</w:t>
      </w:r>
      <w:proofErr w:type="spellEnd"/>
      <w:r w:rsidRPr="00FD7007">
        <w:rPr>
          <w:b w:val="0"/>
          <w:bCs w:val="0"/>
          <w:kern w:val="10"/>
          <w:sz w:val="22"/>
          <w:szCs w:val="22"/>
          <w:lang w:eastAsia="de-CH"/>
        </w:rPr>
        <w:t xml:space="preserve"> oft von Vorteil». Tag der Lernenden 2022, Pratteln, 28.09.2022.</w:t>
      </w:r>
    </w:p>
    <w:p w14:paraId="7EFBDF94" w14:textId="77777777" w:rsidR="003A5523" w:rsidRDefault="003A5523" w:rsidP="00CC0942">
      <w:pPr>
        <w:pStyle w:val="Impressum"/>
        <w:ind w:right="-1"/>
        <w:jc w:val="both"/>
        <w:rPr>
          <w:b w:val="0"/>
          <w:bCs w:val="0"/>
          <w:kern w:val="10"/>
          <w:sz w:val="22"/>
          <w:szCs w:val="22"/>
          <w:lang w:eastAsia="de-CH"/>
        </w:rPr>
      </w:pPr>
    </w:p>
    <w:p w14:paraId="338CFBCE" w14:textId="77777777" w:rsidR="0099174F" w:rsidRDefault="003A5523" w:rsidP="00CC0942">
      <w:pPr>
        <w:pStyle w:val="Impressum"/>
        <w:ind w:right="-1"/>
        <w:jc w:val="both"/>
        <w:rPr>
          <w:b w:val="0"/>
          <w:bCs w:val="0"/>
          <w:kern w:val="10"/>
          <w:sz w:val="22"/>
          <w:szCs w:val="22"/>
          <w:lang w:eastAsia="de-CH"/>
        </w:rPr>
      </w:pPr>
      <w:r w:rsidRPr="00DA7488">
        <w:rPr>
          <w:b w:val="0"/>
          <w:bCs w:val="0"/>
          <w:kern w:val="10"/>
          <w:sz w:val="22"/>
          <w:szCs w:val="22"/>
          <w:lang w:eastAsia="de-CH"/>
        </w:rPr>
        <w:t xml:space="preserve">Sritharan, Aranya. </w:t>
      </w:r>
      <w:r w:rsidRPr="003A5523">
        <w:rPr>
          <w:b w:val="0"/>
          <w:bCs w:val="0"/>
          <w:kern w:val="10"/>
          <w:sz w:val="22"/>
          <w:szCs w:val="22"/>
          <w:lang w:eastAsia="de-CH"/>
        </w:rPr>
        <w:t xml:space="preserve">2022. «General versus </w:t>
      </w:r>
      <w:proofErr w:type="spellStart"/>
      <w:r w:rsidRPr="003A5523">
        <w:rPr>
          <w:b w:val="0"/>
          <w:bCs w:val="0"/>
          <w:kern w:val="10"/>
          <w:sz w:val="22"/>
          <w:szCs w:val="22"/>
          <w:lang w:eastAsia="de-CH"/>
        </w:rPr>
        <w:t>Vocational</w:t>
      </w:r>
      <w:proofErr w:type="spellEnd"/>
      <w:r w:rsidRPr="003A5523">
        <w:rPr>
          <w:b w:val="0"/>
          <w:bCs w:val="0"/>
          <w:kern w:val="10"/>
          <w:sz w:val="22"/>
          <w:szCs w:val="22"/>
          <w:lang w:eastAsia="de-CH"/>
        </w:rPr>
        <w:t xml:space="preserve"> Education in </w:t>
      </w:r>
      <w:proofErr w:type="spellStart"/>
      <w:r w:rsidRPr="003A5523">
        <w:rPr>
          <w:b w:val="0"/>
          <w:bCs w:val="0"/>
          <w:kern w:val="10"/>
          <w:sz w:val="22"/>
          <w:szCs w:val="22"/>
          <w:lang w:eastAsia="de-CH"/>
        </w:rPr>
        <w:t>Recruitment</w:t>
      </w:r>
      <w:proofErr w:type="spellEnd"/>
      <w:r w:rsidRPr="003A5523">
        <w:rPr>
          <w:b w:val="0"/>
          <w:bCs w:val="0"/>
          <w:kern w:val="10"/>
          <w:sz w:val="22"/>
          <w:szCs w:val="22"/>
          <w:lang w:eastAsia="de-CH"/>
        </w:rPr>
        <w:t xml:space="preserve">: </w:t>
      </w:r>
      <w:proofErr w:type="spellStart"/>
      <w:r w:rsidRPr="003A5523">
        <w:rPr>
          <w:b w:val="0"/>
          <w:bCs w:val="0"/>
          <w:kern w:val="10"/>
          <w:sz w:val="22"/>
          <w:szCs w:val="22"/>
          <w:lang w:eastAsia="de-CH"/>
        </w:rPr>
        <w:t>Which</w:t>
      </w:r>
      <w:proofErr w:type="spellEnd"/>
      <w:r w:rsidRPr="003A5523">
        <w:rPr>
          <w:b w:val="0"/>
          <w:bCs w:val="0"/>
          <w:kern w:val="10"/>
          <w:sz w:val="22"/>
          <w:szCs w:val="22"/>
          <w:lang w:eastAsia="de-CH"/>
        </w:rPr>
        <w:t xml:space="preserve"> </w:t>
      </w:r>
      <w:proofErr w:type="spellStart"/>
      <w:r w:rsidRPr="003A5523">
        <w:rPr>
          <w:b w:val="0"/>
          <w:bCs w:val="0"/>
          <w:kern w:val="10"/>
          <w:sz w:val="22"/>
          <w:szCs w:val="22"/>
          <w:lang w:eastAsia="de-CH"/>
        </w:rPr>
        <w:t>Factors</w:t>
      </w:r>
      <w:proofErr w:type="spellEnd"/>
      <w:r w:rsidRPr="003A5523">
        <w:rPr>
          <w:b w:val="0"/>
          <w:bCs w:val="0"/>
          <w:kern w:val="10"/>
          <w:sz w:val="22"/>
          <w:szCs w:val="22"/>
          <w:lang w:eastAsia="de-CH"/>
        </w:rPr>
        <w:t xml:space="preserve"> Shape </w:t>
      </w:r>
      <w:proofErr w:type="spellStart"/>
      <w:r w:rsidRPr="003A5523">
        <w:rPr>
          <w:b w:val="0"/>
          <w:bCs w:val="0"/>
          <w:kern w:val="10"/>
          <w:sz w:val="22"/>
          <w:szCs w:val="22"/>
          <w:lang w:eastAsia="de-CH"/>
        </w:rPr>
        <w:t>Employers</w:t>
      </w:r>
      <w:proofErr w:type="spellEnd"/>
      <w:r w:rsidRPr="003A5523">
        <w:rPr>
          <w:b w:val="0"/>
          <w:bCs w:val="0"/>
          <w:kern w:val="10"/>
          <w:sz w:val="22"/>
          <w:szCs w:val="22"/>
          <w:lang w:eastAsia="de-CH"/>
        </w:rPr>
        <w:t xml:space="preserve">’ </w:t>
      </w:r>
      <w:proofErr w:type="spellStart"/>
      <w:r w:rsidRPr="003A5523">
        <w:rPr>
          <w:b w:val="0"/>
          <w:bCs w:val="0"/>
          <w:kern w:val="10"/>
          <w:sz w:val="22"/>
          <w:szCs w:val="22"/>
          <w:lang w:eastAsia="de-CH"/>
        </w:rPr>
        <w:t>Preferences</w:t>
      </w:r>
      <w:proofErr w:type="spellEnd"/>
      <w:r w:rsidRPr="003A5523">
        <w:rPr>
          <w:b w:val="0"/>
          <w:bCs w:val="0"/>
          <w:kern w:val="10"/>
          <w:sz w:val="22"/>
          <w:szCs w:val="22"/>
          <w:lang w:eastAsia="de-CH"/>
        </w:rPr>
        <w:t xml:space="preserve"> </w:t>
      </w:r>
      <w:proofErr w:type="spellStart"/>
      <w:r w:rsidRPr="003A5523">
        <w:rPr>
          <w:b w:val="0"/>
          <w:bCs w:val="0"/>
          <w:kern w:val="10"/>
          <w:sz w:val="22"/>
          <w:szCs w:val="22"/>
          <w:lang w:eastAsia="de-CH"/>
        </w:rPr>
        <w:t>Regarding</w:t>
      </w:r>
      <w:proofErr w:type="spellEnd"/>
      <w:r w:rsidRPr="003A5523">
        <w:rPr>
          <w:b w:val="0"/>
          <w:bCs w:val="0"/>
          <w:kern w:val="10"/>
          <w:sz w:val="22"/>
          <w:szCs w:val="22"/>
          <w:lang w:eastAsia="de-CH"/>
        </w:rPr>
        <w:t xml:space="preserve"> Education?»</w:t>
      </w:r>
      <w:r>
        <w:rPr>
          <w:b w:val="0"/>
          <w:bCs w:val="0"/>
          <w:kern w:val="10"/>
          <w:sz w:val="22"/>
          <w:szCs w:val="22"/>
          <w:lang w:eastAsia="de-CH"/>
        </w:rPr>
        <w:t xml:space="preserve">. </w:t>
      </w:r>
    </w:p>
    <w:p w14:paraId="4944E172" w14:textId="77777777" w:rsidR="0099174F" w:rsidRDefault="0099174F" w:rsidP="00CC0942">
      <w:pPr>
        <w:pStyle w:val="Impressum"/>
        <w:ind w:right="-1"/>
        <w:jc w:val="both"/>
        <w:rPr>
          <w:b w:val="0"/>
          <w:bCs w:val="0"/>
          <w:kern w:val="10"/>
          <w:sz w:val="22"/>
          <w:szCs w:val="22"/>
          <w:lang w:eastAsia="de-CH"/>
        </w:rPr>
      </w:pPr>
    </w:p>
    <w:p w14:paraId="2F94BAC7" w14:textId="31BAF472" w:rsidR="00551448" w:rsidRDefault="0099174F" w:rsidP="0099174F">
      <w:pPr>
        <w:pStyle w:val="Impressum"/>
        <w:ind w:left="142" w:right="-1"/>
        <w:jc w:val="both"/>
        <w:rPr>
          <w:b w:val="0"/>
          <w:bCs w:val="0"/>
          <w:kern w:val="10"/>
          <w:sz w:val="22"/>
          <w:szCs w:val="22"/>
          <w:lang w:eastAsia="de-CH"/>
        </w:rPr>
      </w:pPr>
      <w:r>
        <w:rPr>
          <w:b w:val="0"/>
          <w:bCs w:val="0"/>
          <w:kern w:val="10"/>
          <w:sz w:val="22"/>
          <w:szCs w:val="22"/>
          <w:lang w:val="fr-CH" w:eastAsia="de-CH"/>
        </w:rPr>
        <w:sym w:font="Symbol" w:char="F02D"/>
      </w:r>
      <w:r w:rsidR="003A5523" w:rsidRPr="0099174F">
        <w:rPr>
          <w:b w:val="0"/>
          <w:bCs w:val="0"/>
          <w:kern w:val="10"/>
          <w:sz w:val="22"/>
          <w:szCs w:val="22"/>
          <w:lang w:eastAsia="de-CH"/>
        </w:rPr>
        <w:t xml:space="preserve">2022 Annual Meeting European </w:t>
      </w:r>
      <w:proofErr w:type="spellStart"/>
      <w:r w:rsidR="003A5523" w:rsidRPr="0099174F">
        <w:rPr>
          <w:b w:val="0"/>
          <w:bCs w:val="0"/>
          <w:kern w:val="10"/>
          <w:sz w:val="22"/>
          <w:szCs w:val="22"/>
          <w:lang w:eastAsia="de-CH"/>
        </w:rPr>
        <w:t>Consortium</w:t>
      </w:r>
      <w:proofErr w:type="spellEnd"/>
      <w:r w:rsidR="003A5523" w:rsidRPr="0099174F">
        <w:rPr>
          <w:b w:val="0"/>
          <w:bCs w:val="0"/>
          <w:kern w:val="10"/>
          <w:sz w:val="22"/>
          <w:szCs w:val="22"/>
          <w:lang w:eastAsia="de-CH"/>
        </w:rPr>
        <w:t xml:space="preserve"> for </w:t>
      </w:r>
      <w:proofErr w:type="spellStart"/>
      <w:r w:rsidR="003A5523" w:rsidRPr="0099174F">
        <w:rPr>
          <w:b w:val="0"/>
          <w:bCs w:val="0"/>
          <w:kern w:val="10"/>
          <w:sz w:val="22"/>
          <w:szCs w:val="22"/>
          <w:lang w:eastAsia="de-CH"/>
        </w:rPr>
        <w:t>Sociological</w:t>
      </w:r>
      <w:proofErr w:type="spellEnd"/>
      <w:r w:rsidR="003A5523" w:rsidRPr="0099174F">
        <w:rPr>
          <w:b w:val="0"/>
          <w:bCs w:val="0"/>
          <w:kern w:val="10"/>
          <w:sz w:val="22"/>
          <w:szCs w:val="22"/>
          <w:lang w:eastAsia="de-CH"/>
        </w:rPr>
        <w:t xml:space="preserve"> Research (ECSR 2022), Amsterdam, 06.07.2022.</w:t>
      </w:r>
    </w:p>
    <w:p w14:paraId="6AFE461E" w14:textId="77777777" w:rsidR="0099174F" w:rsidRPr="0099174F" w:rsidRDefault="0099174F" w:rsidP="0099174F">
      <w:pPr>
        <w:pStyle w:val="Impressum"/>
        <w:ind w:left="142" w:right="-1"/>
        <w:jc w:val="both"/>
        <w:rPr>
          <w:b w:val="0"/>
          <w:bCs w:val="0"/>
          <w:kern w:val="10"/>
          <w:sz w:val="22"/>
          <w:szCs w:val="22"/>
          <w:lang w:eastAsia="de-CH"/>
        </w:rPr>
      </w:pPr>
    </w:p>
    <w:p w14:paraId="24F8802D" w14:textId="35D1190E" w:rsidR="0099174F" w:rsidRDefault="0099174F" w:rsidP="0099174F">
      <w:pPr>
        <w:pStyle w:val="Impressum"/>
        <w:ind w:left="142" w:right="-1"/>
        <w:jc w:val="both"/>
        <w:rPr>
          <w:b w:val="0"/>
          <w:bCs w:val="0"/>
          <w:kern w:val="10"/>
          <w:sz w:val="22"/>
          <w:szCs w:val="22"/>
          <w:lang w:val="fr-CH" w:eastAsia="de-CH"/>
        </w:rPr>
      </w:pPr>
      <w:r>
        <w:rPr>
          <w:b w:val="0"/>
          <w:bCs w:val="0"/>
          <w:kern w:val="10"/>
          <w:sz w:val="22"/>
          <w:szCs w:val="22"/>
          <w:lang w:val="fr-CH" w:eastAsia="de-CH"/>
        </w:rPr>
        <w:sym w:font="Symbol" w:char="F02D"/>
      </w:r>
      <w:r w:rsidRPr="0099174F">
        <w:rPr>
          <w:b w:val="0"/>
          <w:bCs w:val="0"/>
          <w:kern w:val="10"/>
          <w:sz w:val="22"/>
          <w:szCs w:val="22"/>
          <w:lang w:eastAsia="de-CH"/>
        </w:rPr>
        <w:t xml:space="preserve">34th Annual SASE Meeting (SASE 2022). </w:t>
      </w:r>
      <w:proofErr w:type="spellStart"/>
      <w:r w:rsidRPr="00551448">
        <w:rPr>
          <w:b w:val="0"/>
          <w:bCs w:val="0"/>
          <w:kern w:val="10"/>
          <w:sz w:val="22"/>
          <w:szCs w:val="22"/>
          <w:lang w:val="fr-CH" w:eastAsia="de-CH"/>
        </w:rPr>
        <w:t>Fractious</w:t>
      </w:r>
      <w:proofErr w:type="spellEnd"/>
      <w:r w:rsidRPr="00551448">
        <w:rPr>
          <w:b w:val="0"/>
          <w:bCs w:val="0"/>
          <w:kern w:val="10"/>
          <w:sz w:val="22"/>
          <w:szCs w:val="22"/>
          <w:lang w:val="fr-CH" w:eastAsia="de-CH"/>
        </w:rPr>
        <w:t xml:space="preserve"> </w:t>
      </w:r>
      <w:proofErr w:type="gramStart"/>
      <w:r w:rsidRPr="00551448">
        <w:rPr>
          <w:b w:val="0"/>
          <w:bCs w:val="0"/>
          <w:kern w:val="10"/>
          <w:sz w:val="22"/>
          <w:szCs w:val="22"/>
          <w:lang w:val="fr-CH" w:eastAsia="de-CH"/>
        </w:rPr>
        <w:t>Connections:</w:t>
      </w:r>
      <w:proofErr w:type="gramEnd"/>
      <w:r w:rsidRPr="00551448">
        <w:rPr>
          <w:b w:val="0"/>
          <w:bCs w:val="0"/>
          <w:kern w:val="10"/>
          <w:sz w:val="22"/>
          <w:szCs w:val="22"/>
          <w:lang w:val="fr-CH" w:eastAsia="de-CH"/>
        </w:rPr>
        <w:t xml:space="preserve"> </w:t>
      </w:r>
      <w:proofErr w:type="spellStart"/>
      <w:r w:rsidRPr="00551448">
        <w:rPr>
          <w:b w:val="0"/>
          <w:bCs w:val="0"/>
          <w:kern w:val="10"/>
          <w:sz w:val="22"/>
          <w:szCs w:val="22"/>
          <w:lang w:val="fr-CH" w:eastAsia="de-CH"/>
        </w:rPr>
        <w:t>Anarchy</w:t>
      </w:r>
      <w:proofErr w:type="spellEnd"/>
      <w:r w:rsidRPr="00551448">
        <w:rPr>
          <w:b w:val="0"/>
          <w:bCs w:val="0"/>
          <w:kern w:val="10"/>
          <w:sz w:val="22"/>
          <w:szCs w:val="22"/>
          <w:lang w:val="fr-CH" w:eastAsia="de-CH"/>
        </w:rPr>
        <w:t xml:space="preserve">, </w:t>
      </w:r>
      <w:proofErr w:type="spellStart"/>
      <w:r w:rsidRPr="00551448">
        <w:rPr>
          <w:b w:val="0"/>
          <w:bCs w:val="0"/>
          <w:kern w:val="10"/>
          <w:sz w:val="22"/>
          <w:szCs w:val="22"/>
          <w:lang w:val="fr-CH" w:eastAsia="de-CH"/>
        </w:rPr>
        <w:t>Activism</w:t>
      </w:r>
      <w:proofErr w:type="spellEnd"/>
      <w:r w:rsidRPr="00551448">
        <w:rPr>
          <w:b w:val="0"/>
          <w:bCs w:val="0"/>
          <w:kern w:val="10"/>
          <w:sz w:val="22"/>
          <w:szCs w:val="22"/>
          <w:lang w:val="fr-CH" w:eastAsia="de-CH"/>
        </w:rPr>
        <w:t xml:space="preserve">, Coordination, and Control, Amsterdam, </w:t>
      </w:r>
      <w:r>
        <w:rPr>
          <w:b w:val="0"/>
          <w:bCs w:val="0"/>
          <w:kern w:val="10"/>
          <w:sz w:val="22"/>
          <w:szCs w:val="22"/>
          <w:lang w:val="fr-CH" w:eastAsia="de-CH"/>
        </w:rPr>
        <w:t>10.07.2022.</w:t>
      </w:r>
    </w:p>
    <w:p w14:paraId="7D53FEBA" w14:textId="77777777" w:rsidR="0099174F" w:rsidRDefault="0099174F" w:rsidP="0099174F">
      <w:pPr>
        <w:pStyle w:val="Impressum"/>
        <w:ind w:left="142" w:right="-1"/>
        <w:jc w:val="both"/>
        <w:rPr>
          <w:b w:val="0"/>
          <w:bCs w:val="0"/>
          <w:kern w:val="10"/>
          <w:sz w:val="22"/>
          <w:szCs w:val="22"/>
          <w:lang w:val="fr-CH" w:eastAsia="de-CH"/>
        </w:rPr>
      </w:pPr>
    </w:p>
    <w:p w14:paraId="4FF2D7B2" w14:textId="2EFCDDAE" w:rsidR="00551448" w:rsidRDefault="0099174F" w:rsidP="0099174F">
      <w:pPr>
        <w:pStyle w:val="Impressum"/>
        <w:ind w:left="142" w:right="-1"/>
        <w:jc w:val="both"/>
        <w:rPr>
          <w:b w:val="0"/>
          <w:bCs w:val="0"/>
          <w:kern w:val="10"/>
          <w:sz w:val="22"/>
          <w:szCs w:val="22"/>
          <w:lang w:val="fr-CH" w:eastAsia="de-CH"/>
        </w:rPr>
      </w:pPr>
      <w:r>
        <w:rPr>
          <w:b w:val="0"/>
          <w:bCs w:val="0"/>
          <w:kern w:val="10"/>
          <w:sz w:val="22"/>
          <w:szCs w:val="22"/>
          <w:lang w:val="fr-CH" w:eastAsia="de-CH"/>
        </w:rPr>
        <w:sym w:font="Symbol" w:char="F02D"/>
      </w:r>
      <w:r w:rsidR="00551448" w:rsidRPr="00551448">
        <w:rPr>
          <w:b w:val="0"/>
          <w:bCs w:val="0"/>
          <w:kern w:val="10"/>
          <w:sz w:val="22"/>
          <w:szCs w:val="22"/>
          <w:lang w:val="fr-CH" w:eastAsia="de-CH"/>
        </w:rPr>
        <w:t xml:space="preserve">Semaine internationale de l’éducation et de la formation (SIEF 2022), Lausanne, </w:t>
      </w:r>
      <w:r w:rsidR="00551448">
        <w:rPr>
          <w:b w:val="0"/>
          <w:bCs w:val="0"/>
          <w:kern w:val="10"/>
          <w:sz w:val="22"/>
          <w:szCs w:val="22"/>
          <w:lang w:val="fr-CH" w:eastAsia="de-CH"/>
        </w:rPr>
        <w:t>16.09.</w:t>
      </w:r>
      <w:r w:rsidR="00551448" w:rsidRPr="00551448">
        <w:rPr>
          <w:b w:val="0"/>
          <w:bCs w:val="0"/>
          <w:kern w:val="10"/>
          <w:sz w:val="22"/>
          <w:szCs w:val="22"/>
          <w:lang w:val="fr-CH" w:eastAsia="de-CH"/>
        </w:rPr>
        <w:t>2022</w:t>
      </w:r>
      <w:r w:rsidR="00551448">
        <w:rPr>
          <w:b w:val="0"/>
          <w:bCs w:val="0"/>
          <w:kern w:val="10"/>
          <w:sz w:val="22"/>
          <w:szCs w:val="22"/>
          <w:lang w:val="fr-CH" w:eastAsia="de-CH"/>
        </w:rPr>
        <w:t>.</w:t>
      </w:r>
    </w:p>
    <w:p w14:paraId="7650C631" w14:textId="77777777" w:rsidR="0099174F" w:rsidRDefault="0099174F" w:rsidP="0099174F">
      <w:pPr>
        <w:pStyle w:val="Impressum"/>
        <w:ind w:left="142" w:right="-1"/>
        <w:jc w:val="both"/>
        <w:rPr>
          <w:b w:val="0"/>
          <w:bCs w:val="0"/>
          <w:kern w:val="10"/>
          <w:sz w:val="22"/>
          <w:szCs w:val="22"/>
          <w:lang w:val="fr-CH" w:eastAsia="de-CH"/>
        </w:rPr>
      </w:pPr>
    </w:p>
    <w:p w14:paraId="4EE7D445" w14:textId="2D6FA43F" w:rsidR="0099174F" w:rsidRPr="00DA7488" w:rsidRDefault="0099174F" w:rsidP="0099174F">
      <w:pPr>
        <w:pStyle w:val="Impressum"/>
        <w:ind w:left="142" w:right="-1"/>
        <w:jc w:val="both"/>
        <w:rPr>
          <w:b w:val="0"/>
          <w:bCs w:val="0"/>
          <w:kern w:val="10"/>
          <w:sz w:val="22"/>
          <w:szCs w:val="22"/>
          <w:lang w:val="fr-CH" w:eastAsia="de-CH"/>
        </w:rPr>
      </w:pPr>
      <w:r>
        <w:rPr>
          <w:b w:val="0"/>
          <w:bCs w:val="0"/>
          <w:kern w:val="10"/>
          <w:sz w:val="22"/>
          <w:szCs w:val="22"/>
          <w:lang w:val="fr-CH" w:eastAsia="de-CH"/>
        </w:rPr>
        <w:sym w:font="Symbol" w:char="F02D"/>
      </w:r>
      <w:r w:rsidRPr="00DA7488">
        <w:rPr>
          <w:b w:val="0"/>
          <w:bCs w:val="0"/>
          <w:kern w:val="10"/>
          <w:sz w:val="22"/>
          <w:szCs w:val="22"/>
          <w:lang w:val="fr-CH" w:eastAsia="de-CH"/>
        </w:rPr>
        <w:t>7th International VET Congress, Zollikofen, 03.02.2022.</w:t>
      </w:r>
    </w:p>
    <w:p w14:paraId="2EB26A63" w14:textId="77777777" w:rsidR="00551448" w:rsidRDefault="00551448" w:rsidP="00551448">
      <w:pPr>
        <w:pStyle w:val="Impressum"/>
        <w:ind w:right="-1"/>
        <w:jc w:val="both"/>
        <w:rPr>
          <w:b w:val="0"/>
          <w:bCs w:val="0"/>
          <w:kern w:val="10"/>
          <w:sz w:val="22"/>
          <w:szCs w:val="22"/>
          <w:lang w:val="fr-CH" w:eastAsia="de-CH"/>
        </w:rPr>
      </w:pPr>
    </w:p>
    <w:p w14:paraId="04A8EA42" w14:textId="6D52FEC7" w:rsidR="00551448" w:rsidRPr="00551448" w:rsidRDefault="00B74578" w:rsidP="00551448">
      <w:pPr>
        <w:pStyle w:val="Impressum"/>
        <w:ind w:right="-1"/>
        <w:jc w:val="both"/>
        <w:rPr>
          <w:b w:val="0"/>
          <w:bCs w:val="0"/>
          <w:kern w:val="10"/>
          <w:sz w:val="22"/>
          <w:szCs w:val="22"/>
          <w:lang w:val="fr-CH" w:eastAsia="de-CH"/>
        </w:rPr>
      </w:pPr>
      <w:r w:rsidRPr="00551448">
        <w:rPr>
          <w:b w:val="0"/>
          <w:bCs w:val="0"/>
          <w:kern w:val="10"/>
          <w:sz w:val="22"/>
          <w:szCs w:val="22"/>
          <w:lang w:val="fr-CH" w:eastAsia="de-CH"/>
        </w:rPr>
        <w:t>Sritharan, Aranya. 202</w:t>
      </w:r>
      <w:r>
        <w:rPr>
          <w:b w:val="0"/>
          <w:bCs w:val="0"/>
          <w:kern w:val="10"/>
          <w:sz w:val="22"/>
          <w:szCs w:val="22"/>
          <w:lang w:val="fr-CH" w:eastAsia="de-CH"/>
        </w:rPr>
        <w:t>2</w:t>
      </w:r>
      <w:r w:rsidRPr="00551448">
        <w:rPr>
          <w:b w:val="0"/>
          <w:bCs w:val="0"/>
          <w:kern w:val="10"/>
          <w:sz w:val="22"/>
          <w:szCs w:val="22"/>
          <w:lang w:val="fr-CH" w:eastAsia="de-CH"/>
        </w:rPr>
        <w:t xml:space="preserve">. </w:t>
      </w:r>
      <w:r w:rsidR="00551448">
        <w:rPr>
          <w:b w:val="0"/>
          <w:bCs w:val="0"/>
          <w:kern w:val="10"/>
          <w:sz w:val="22"/>
          <w:szCs w:val="22"/>
          <w:lang w:val="fr-CH" w:eastAsia="de-CH"/>
        </w:rPr>
        <w:t>« </w:t>
      </w:r>
      <w:r w:rsidR="00551448" w:rsidRPr="00551448">
        <w:rPr>
          <w:b w:val="0"/>
          <w:bCs w:val="0"/>
          <w:kern w:val="10"/>
          <w:sz w:val="22"/>
          <w:szCs w:val="22"/>
          <w:lang w:val="fr-CH" w:eastAsia="de-CH"/>
        </w:rPr>
        <w:t xml:space="preserve">How Do </w:t>
      </w:r>
      <w:proofErr w:type="spellStart"/>
      <w:r w:rsidR="00551448" w:rsidRPr="00551448">
        <w:rPr>
          <w:b w:val="0"/>
          <w:bCs w:val="0"/>
          <w:kern w:val="10"/>
          <w:sz w:val="22"/>
          <w:szCs w:val="22"/>
          <w:lang w:val="fr-CH" w:eastAsia="de-CH"/>
        </w:rPr>
        <w:t>Employers</w:t>
      </w:r>
      <w:proofErr w:type="spellEnd"/>
      <w:r w:rsidR="00551448" w:rsidRPr="00551448">
        <w:rPr>
          <w:b w:val="0"/>
          <w:bCs w:val="0"/>
          <w:kern w:val="10"/>
          <w:sz w:val="22"/>
          <w:szCs w:val="22"/>
          <w:lang w:val="fr-CH" w:eastAsia="de-CH"/>
        </w:rPr>
        <w:t xml:space="preserve"> Value Non-</w:t>
      </w:r>
      <w:proofErr w:type="spellStart"/>
      <w:r w:rsidR="00551448" w:rsidRPr="00551448">
        <w:rPr>
          <w:b w:val="0"/>
          <w:bCs w:val="0"/>
          <w:kern w:val="10"/>
          <w:sz w:val="22"/>
          <w:szCs w:val="22"/>
          <w:lang w:val="fr-CH" w:eastAsia="de-CH"/>
        </w:rPr>
        <w:t>Formal</w:t>
      </w:r>
      <w:proofErr w:type="spellEnd"/>
      <w:r w:rsidR="00551448" w:rsidRPr="00551448">
        <w:rPr>
          <w:b w:val="0"/>
          <w:bCs w:val="0"/>
          <w:kern w:val="10"/>
          <w:sz w:val="22"/>
          <w:szCs w:val="22"/>
          <w:lang w:val="fr-CH" w:eastAsia="de-CH"/>
        </w:rPr>
        <w:t xml:space="preserve"> </w:t>
      </w:r>
      <w:proofErr w:type="spellStart"/>
      <w:r w:rsidR="00551448" w:rsidRPr="00551448">
        <w:rPr>
          <w:b w:val="0"/>
          <w:bCs w:val="0"/>
          <w:kern w:val="10"/>
          <w:sz w:val="22"/>
          <w:szCs w:val="22"/>
          <w:lang w:val="fr-CH" w:eastAsia="de-CH"/>
        </w:rPr>
        <w:t>University</w:t>
      </w:r>
      <w:proofErr w:type="spellEnd"/>
      <w:r w:rsidR="00551448" w:rsidRPr="00551448">
        <w:rPr>
          <w:b w:val="0"/>
          <w:bCs w:val="0"/>
          <w:kern w:val="10"/>
          <w:sz w:val="22"/>
          <w:szCs w:val="22"/>
          <w:lang w:val="fr-CH" w:eastAsia="de-CH"/>
        </w:rPr>
        <w:t xml:space="preserve"> </w:t>
      </w:r>
      <w:proofErr w:type="spellStart"/>
      <w:r w:rsidR="00551448" w:rsidRPr="00551448">
        <w:rPr>
          <w:b w:val="0"/>
          <w:bCs w:val="0"/>
          <w:kern w:val="10"/>
          <w:sz w:val="22"/>
          <w:szCs w:val="22"/>
          <w:lang w:val="fr-CH" w:eastAsia="de-CH"/>
        </w:rPr>
        <w:t>Credentials</w:t>
      </w:r>
      <w:proofErr w:type="spellEnd"/>
      <w:r w:rsidR="00551448" w:rsidRPr="00551448">
        <w:rPr>
          <w:b w:val="0"/>
          <w:bCs w:val="0"/>
          <w:kern w:val="10"/>
          <w:sz w:val="22"/>
          <w:szCs w:val="22"/>
          <w:lang w:val="fr-CH" w:eastAsia="de-CH"/>
        </w:rPr>
        <w:t xml:space="preserve"> in Recruitment </w:t>
      </w:r>
      <w:proofErr w:type="spellStart"/>
      <w:proofErr w:type="gramStart"/>
      <w:r w:rsidR="00551448" w:rsidRPr="00551448">
        <w:rPr>
          <w:b w:val="0"/>
          <w:bCs w:val="0"/>
          <w:kern w:val="10"/>
          <w:sz w:val="22"/>
          <w:szCs w:val="22"/>
          <w:lang w:val="fr-CH" w:eastAsia="de-CH"/>
        </w:rPr>
        <w:t>Processes</w:t>
      </w:r>
      <w:proofErr w:type="spellEnd"/>
      <w:r w:rsidR="00551448" w:rsidRPr="00551448">
        <w:rPr>
          <w:b w:val="0"/>
          <w:bCs w:val="0"/>
          <w:kern w:val="10"/>
          <w:sz w:val="22"/>
          <w:szCs w:val="22"/>
          <w:lang w:val="fr-CH" w:eastAsia="de-CH"/>
        </w:rPr>
        <w:t>?</w:t>
      </w:r>
      <w:proofErr w:type="gramEnd"/>
      <w:r w:rsidR="00551448">
        <w:rPr>
          <w:b w:val="0"/>
          <w:bCs w:val="0"/>
          <w:kern w:val="10"/>
          <w:sz w:val="22"/>
          <w:szCs w:val="22"/>
          <w:lang w:val="fr-CH" w:eastAsia="de-CH"/>
        </w:rPr>
        <w:t xml:space="preserve"> ». </w:t>
      </w:r>
      <w:r w:rsidR="00551448" w:rsidRPr="00551448">
        <w:rPr>
          <w:b w:val="0"/>
          <w:bCs w:val="0"/>
          <w:kern w:val="10"/>
          <w:sz w:val="22"/>
          <w:szCs w:val="22"/>
          <w:lang w:val="fr-CH" w:eastAsia="de-CH"/>
        </w:rPr>
        <w:t>7th International VET Congress, Zollikofen, 03.02.2022.</w:t>
      </w:r>
    </w:p>
    <w:p w14:paraId="50D6603A" w14:textId="77777777" w:rsidR="00551448" w:rsidRPr="00551448" w:rsidRDefault="00551448" w:rsidP="00551448">
      <w:pPr>
        <w:pStyle w:val="Impressum"/>
        <w:ind w:right="-1"/>
        <w:jc w:val="both"/>
        <w:rPr>
          <w:b w:val="0"/>
          <w:bCs w:val="0"/>
          <w:kern w:val="10"/>
          <w:sz w:val="22"/>
          <w:szCs w:val="22"/>
          <w:lang w:val="fr-CH" w:eastAsia="de-CH"/>
        </w:rPr>
      </w:pPr>
    </w:p>
    <w:p w14:paraId="382305A6" w14:textId="77777777" w:rsidR="0099174F" w:rsidRDefault="00B74578" w:rsidP="00B74578">
      <w:pPr>
        <w:pStyle w:val="Impressum"/>
        <w:ind w:right="-1"/>
        <w:jc w:val="both"/>
        <w:rPr>
          <w:b w:val="0"/>
          <w:bCs w:val="0"/>
          <w:kern w:val="10"/>
          <w:sz w:val="22"/>
          <w:szCs w:val="22"/>
          <w:lang w:val="fr-CH" w:eastAsia="de-CH"/>
        </w:rPr>
      </w:pPr>
      <w:r w:rsidRPr="00B74578">
        <w:rPr>
          <w:b w:val="0"/>
          <w:bCs w:val="0"/>
          <w:kern w:val="10"/>
          <w:sz w:val="22"/>
          <w:szCs w:val="22"/>
          <w:lang w:val="fr-CH" w:eastAsia="de-CH"/>
        </w:rPr>
        <w:t>Sritharan, Aranya. 2021.</w:t>
      </w:r>
      <w:proofErr w:type="gramStart"/>
      <w:r w:rsidRPr="00B74578">
        <w:rPr>
          <w:b w:val="0"/>
          <w:bCs w:val="0"/>
          <w:kern w:val="10"/>
          <w:sz w:val="22"/>
          <w:szCs w:val="22"/>
          <w:lang w:val="fr-CH" w:eastAsia="de-CH"/>
        </w:rPr>
        <w:t xml:space="preserve"> «</w:t>
      </w:r>
      <w:proofErr w:type="spellStart"/>
      <w:r w:rsidRPr="00B74578">
        <w:rPr>
          <w:b w:val="0"/>
          <w:bCs w:val="0"/>
          <w:kern w:val="10"/>
          <w:sz w:val="22"/>
          <w:szCs w:val="22"/>
          <w:lang w:val="fr-CH" w:eastAsia="de-CH"/>
        </w:rPr>
        <w:t>Decision</w:t>
      </w:r>
      <w:proofErr w:type="gramEnd"/>
      <w:r w:rsidRPr="00B74578">
        <w:rPr>
          <w:b w:val="0"/>
          <w:bCs w:val="0"/>
          <w:kern w:val="10"/>
          <w:sz w:val="22"/>
          <w:szCs w:val="22"/>
          <w:lang w:val="fr-CH" w:eastAsia="de-CH"/>
        </w:rPr>
        <w:t>-Making</w:t>
      </w:r>
      <w:proofErr w:type="spellEnd"/>
      <w:r w:rsidRPr="00B74578">
        <w:rPr>
          <w:b w:val="0"/>
          <w:bCs w:val="0"/>
          <w:kern w:val="10"/>
          <w:sz w:val="22"/>
          <w:szCs w:val="22"/>
          <w:lang w:val="fr-CH" w:eastAsia="de-CH"/>
        </w:rPr>
        <w:t xml:space="preserve"> </w:t>
      </w:r>
      <w:proofErr w:type="spellStart"/>
      <w:r w:rsidRPr="00B74578">
        <w:rPr>
          <w:b w:val="0"/>
          <w:bCs w:val="0"/>
          <w:kern w:val="10"/>
          <w:sz w:val="22"/>
          <w:szCs w:val="22"/>
          <w:lang w:val="fr-CH" w:eastAsia="de-CH"/>
        </w:rPr>
        <w:t>under</w:t>
      </w:r>
      <w:proofErr w:type="spellEnd"/>
      <w:r w:rsidRPr="00B74578">
        <w:rPr>
          <w:b w:val="0"/>
          <w:bCs w:val="0"/>
          <w:kern w:val="10"/>
          <w:sz w:val="22"/>
          <w:szCs w:val="22"/>
          <w:lang w:val="fr-CH" w:eastAsia="de-CH"/>
        </w:rPr>
        <w:t xml:space="preserve"> Information </w:t>
      </w:r>
      <w:proofErr w:type="spellStart"/>
      <w:proofErr w:type="gramStart"/>
      <w:r w:rsidRPr="00B74578">
        <w:rPr>
          <w:b w:val="0"/>
          <w:bCs w:val="0"/>
          <w:kern w:val="10"/>
          <w:sz w:val="22"/>
          <w:szCs w:val="22"/>
          <w:lang w:val="fr-CH" w:eastAsia="de-CH"/>
        </w:rPr>
        <w:t>Asymmetry</w:t>
      </w:r>
      <w:proofErr w:type="spellEnd"/>
      <w:r w:rsidRPr="00B74578">
        <w:rPr>
          <w:b w:val="0"/>
          <w:bCs w:val="0"/>
          <w:kern w:val="10"/>
          <w:sz w:val="22"/>
          <w:szCs w:val="22"/>
          <w:lang w:val="fr-CH" w:eastAsia="de-CH"/>
        </w:rPr>
        <w:t>:</w:t>
      </w:r>
      <w:proofErr w:type="gramEnd"/>
      <w:r w:rsidRPr="00B74578">
        <w:rPr>
          <w:b w:val="0"/>
          <w:bCs w:val="0"/>
          <w:kern w:val="10"/>
          <w:sz w:val="22"/>
          <w:szCs w:val="22"/>
          <w:lang w:val="fr-CH" w:eastAsia="de-CH"/>
        </w:rPr>
        <w:t xml:space="preserve"> How do </w:t>
      </w:r>
      <w:proofErr w:type="spellStart"/>
      <w:r w:rsidRPr="00B74578">
        <w:rPr>
          <w:b w:val="0"/>
          <w:bCs w:val="0"/>
          <w:kern w:val="10"/>
          <w:sz w:val="22"/>
          <w:szCs w:val="22"/>
          <w:lang w:val="fr-CH" w:eastAsia="de-CH"/>
        </w:rPr>
        <w:t>Misinformation</w:t>
      </w:r>
      <w:proofErr w:type="spellEnd"/>
      <w:r w:rsidRPr="00B74578">
        <w:rPr>
          <w:b w:val="0"/>
          <w:bCs w:val="0"/>
          <w:kern w:val="10"/>
          <w:sz w:val="22"/>
          <w:szCs w:val="22"/>
          <w:lang w:val="fr-CH" w:eastAsia="de-CH"/>
        </w:rPr>
        <w:t xml:space="preserve"> and </w:t>
      </w:r>
      <w:proofErr w:type="spellStart"/>
      <w:r w:rsidRPr="00B74578">
        <w:rPr>
          <w:b w:val="0"/>
          <w:bCs w:val="0"/>
          <w:kern w:val="10"/>
          <w:sz w:val="22"/>
          <w:szCs w:val="22"/>
          <w:lang w:val="fr-CH" w:eastAsia="de-CH"/>
        </w:rPr>
        <w:t>Uncertainty</w:t>
      </w:r>
      <w:proofErr w:type="spellEnd"/>
      <w:r w:rsidRPr="00B74578">
        <w:rPr>
          <w:b w:val="0"/>
          <w:bCs w:val="0"/>
          <w:kern w:val="10"/>
          <w:sz w:val="22"/>
          <w:szCs w:val="22"/>
          <w:lang w:val="fr-CH" w:eastAsia="de-CH"/>
        </w:rPr>
        <w:t xml:space="preserve"> Affect </w:t>
      </w:r>
      <w:proofErr w:type="spellStart"/>
      <w:r w:rsidRPr="00B74578">
        <w:rPr>
          <w:b w:val="0"/>
          <w:bCs w:val="0"/>
          <w:kern w:val="10"/>
          <w:sz w:val="22"/>
          <w:szCs w:val="22"/>
          <w:lang w:val="fr-CH" w:eastAsia="de-CH"/>
        </w:rPr>
        <w:t>Higher</w:t>
      </w:r>
      <w:proofErr w:type="spellEnd"/>
      <w:r w:rsidRPr="00B74578">
        <w:rPr>
          <w:b w:val="0"/>
          <w:bCs w:val="0"/>
          <w:kern w:val="10"/>
          <w:sz w:val="22"/>
          <w:szCs w:val="22"/>
          <w:lang w:val="fr-CH" w:eastAsia="de-CH"/>
        </w:rPr>
        <w:t xml:space="preserve"> </w:t>
      </w:r>
      <w:proofErr w:type="spellStart"/>
      <w:r w:rsidRPr="00B74578">
        <w:rPr>
          <w:b w:val="0"/>
          <w:bCs w:val="0"/>
          <w:kern w:val="10"/>
          <w:sz w:val="22"/>
          <w:szCs w:val="22"/>
          <w:lang w:val="fr-CH" w:eastAsia="de-CH"/>
        </w:rPr>
        <w:t>Education</w:t>
      </w:r>
      <w:proofErr w:type="spellEnd"/>
      <w:r w:rsidRPr="00B74578">
        <w:rPr>
          <w:b w:val="0"/>
          <w:bCs w:val="0"/>
          <w:kern w:val="10"/>
          <w:sz w:val="22"/>
          <w:szCs w:val="22"/>
          <w:lang w:val="fr-CH" w:eastAsia="de-CH"/>
        </w:rPr>
        <w:t xml:space="preserve"> </w:t>
      </w:r>
      <w:proofErr w:type="spellStart"/>
      <w:proofErr w:type="gramStart"/>
      <w:r w:rsidRPr="00B74578">
        <w:rPr>
          <w:b w:val="0"/>
          <w:bCs w:val="0"/>
          <w:kern w:val="10"/>
          <w:sz w:val="22"/>
          <w:szCs w:val="22"/>
          <w:lang w:val="fr-CH" w:eastAsia="de-CH"/>
        </w:rPr>
        <w:t>Choices</w:t>
      </w:r>
      <w:proofErr w:type="spellEnd"/>
      <w:r w:rsidRPr="00B74578">
        <w:rPr>
          <w:b w:val="0"/>
          <w:bCs w:val="0"/>
          <w:kern w:val="10"/>
          <w:sz w:val="22"/>
          <w:szCs w:val="22"/>
          <w:lang w:val="fr-CH" w:eastAsia="de-CH"/>
        </w:rPr>
        <w:t>?</w:t>
      </w:r>
      <w:proofErr w:type="gramEnd"/>
      <w:r w:rsidRPr="00B74578">
        <w:rPr>
          <w:b w:val="0"/>
          <w:bCs w:val="0"/>
          <w:kern w:val="10"/>
          <w:sz w:val="22"/>
          <w:szCs w:val="22"/>
          <w:lang w:val="fr-CH" w:eastAsia="de-CH"/>
        </w:rPr>
        <w:t xml:space="preserve">». </w:t>
      </w:r>
    </w:p>
    <w:p w14:paraId="38A7523B" w14:textId="77777777" w:rsidR="0099174F" w:rsidRDefault="0099174F" w:rsidP="00B74578">
      <w:pPr>
        <w:pStyle w:val="Impressum"/>
        <w:ind w:right="-1"/>
        <w:jc w:val="both"/>
        <w:rPr>
          <w:b w:val="0"/>
          <w:bCs w:val="0"/>
          <w:kern w:val="10"/>
          <w:sz w:val="22"/>
          <w:szCs w:val="22"/>
          <w:lang w:val="fr-CH" w:eastAsia="de-CH"/>
        </w:rPr>
      </w:pPr>
    </w:p>
    <w:p w14:paraId="3F8EC4CB" w14:textId="5AFB6928" w:rsidR="00B74578" w:rsidRDefault="0099174F" w:rsidP="0099174F">
      <w:pPr>
        <w:pStyle w:val="Impressum"/>
        <w:ind w:left="142" w:right="-1"/>
        <w:jc w:val="both"/>
        <w:rPr>
          <w:b w:val="0"/>
          <w:bCs w:val="0"/>
          <w:kern w:val="10"/>
          <w:sz w:val="22"/>
          <w:szCs w:val="22"/>
          <w:lang w:eastAsia="de-CH"/>
        </w:rPr>
      </w:pPr>
      <w:r>
        <w:rPr>
          <w:b w:val="0"/>
          <w:bCs w:val="0"/>
          <w:kern w:val="10"/>
          <w:sz w:val="22"/>
          <w:szCs w:val="22"/>
          <w:lang w:val="fr-CH" w:eastAsia="de-CH"/>
        </w:rPr>
        <w:sym w:font="Symbol" w:char="F02D"/>
      </w:r>
      <w:r w:rsidR="00B74578" w:rsidRPr="00FD7007">
        <w:rPr>
          <w:b w:val="0"/>
          <w:bCs w:val="0"/>
          <w:kern w:val="10"/>
          <w:sz w:val="22"/>
          <w:szCs w:val="22"/>
          <w:lang w:eastAsia="de-CH"/>
        </w:rPr>
        <w:t>SASE 33rd Annual Meeting, Online, 04.07.2021.</w:t>
      </w:r>
    </w:p>
    <w:p w14:paraId="4A4F4142" w14:textId="77777777" w:rsidR="0099174F" w:rsidRPr="0099174F" w:rsidRDefault="0099174F" w:rsidP="0099174F">
      <w:pPr>
        <w:pStyle w:val="Impressum"/>
        <w:ind w:left="142" w:right="-1"/>
        <w:jc w:val="both"/>
        <w:rPr>
          <w:b w:val="0"/>
          <w:bCs w:val="0"/>
          <w:kern w:val="10"/>
          <w:sz w:val="22"/>
          <w:szCs w:val="22"/>
          <w:lang w:eastAsia="de-CH"/>
        </w:rPr>
      </w:pPr>
    </w:p>
    <w:p w14:paraId="79E03973" w14:textId="79FDF8A6" w:rsidR="0099174F" w:rsidRDefault="0099174F" w:rsidP="0099174F">
      <w:pPr>
        <w:pStyle w:val="Impressum"/>
        <w:ind w:left="142" w:right="-1"/>
        <w:jc w:val="both"/>
        <w:rPr>
          <w:b w:val="0"/>
          <w:bCs w:val="0"/>
          <w:kern w:val="10"/>
          <w:sz w:val="22"/>
          <w:szCs w:val="22"/>
          <w:lang w:val="fr-CH" w:eastAsia="de-CH"/>
        </w:rPr>
      </w:pPr>
      <w:r>
        <w:rPr>
          <w:b w:val="0"/>
          <w:bCs w:val="0"/>
          <w:kern w:val="10"/>
          <w:sz w:val="22"/>
          <w:szCs w:val="22"/>
          <w:lang w:val="fr-CH" w:eastAsia="de-CH"/>
        </w:rPr>
        <w:sym w:font="Symbol" w:char="F02D"/>
      </w:r>
      <w:r w:rsidRPr="00B808A9">
        <w:rPr>
          <w:b w:val="0"/>
          <w:bCs w:val="0"/>
          <w:kern w:val="10"/>
          <w:sz w:val="22"/>
          <w:szCs w:val="22"/>
          <w:lang w:val="fr-CH" w:eastAsia="de-CH"/>
        </w:rPr>
        <w:t xml:space="preserve">15th ESA </w:t>
      </w:r>
      <w:proofErr w:type="spellStart"/>
      <w:r w:rsidRPr="00B808A9">
        <w:rPr>
          <w:b w:val="0"/>
          <w:bCs w:val="0"/>
          <w:kern w:val="10"/>
          <w:sz w:val="22"/>
          <w:szCs w:val="22"/>
          <w:lang w:val="fr-CH" w:eastAsia="de-CH"/>
        </w:rPr>
        <w:t>Conference</w:t>
      </w:r>
      <w:proofErr w:type="spellEnd"/>
      <w:r w:rsidRPr="00B808A9">
        <w:rPr>
          <w:b w:val="0"/>
          <w:bCs w:val="0"/>
          <w:kern w:val="10"/>
          <w:sz w:val="22"/>
          <w:szCs w:val="22"/>
          <w:lang w:val="fr-CH" w:eastAsia="de-CH"/>
        </w:rPr>
        <w:t xml:space="preserve"> 2021 </w:t>
      </w:r>
      <w:proofErr w:type="spellStart"/>
      <w:r w:rsidRPr="00B808A9">
        <w:rPr>
          <w:b w:val="0"/>
          <w:bCs w:val="0"/>
          <w:kern w:val="10"/>
          <w:sz w:val="22"/>
          <w:szCs w:val="22"/>
          <w:lang w:val="fr-CH" w:eastAsia="de-CH"/>
        </w:rPr>
        <w:t>Sociological</w:t>
      </w:r>
      <w:proofErr w:type="spellEnd"/>
      <w:r w:rsidRPr="00B808A9">
        <w:rPr>
          <w:b w:val="0"/>
          <w:bCs w:val="0"/>
          <w:kern w:val="10"/>
          <w:sz w:val="22"/>
          <w:szCs w:val="22"/>
          <w:lang w:val="fr-CH" w:eastAsia="de-CH"/>
        </w:rPr>
        <w:t xml:space="preserve"> </w:t>
      </w:r>
      <w:proofErr w:type="spellStart"/>
      <w:r w:rsidRPr="00B808A9">
        <w:rPr>
          <w:b w:val="0"/>
          <w:bCs w:val="0"/>
          <w:kern w:val="10"/>
          <w:sz w:val="22"/>
          <w:szCs w:val="22"/>
          <w:lang w:val="fr-CH" w:eastAsia="de-CH"/>
        </w:rPr>
        <w:t>Knowledges</w:t>
      </w:r>
      <w:proofErr w:type="spellEnd"/>
      <w:r w:rsidRPr="00B808A9">
        <w:rPr>
          <w:b w:val="0"/>
          <w:bCs w:val="0"/>
          <w:kern w:val="10"/>
          <w:sz w:val="22"/>
          <w:szCs w:val="22"/>
          <w:lang w:val="fr-CH" w:eastAsia="de-CH"/>
        </w:rPr>
        <w:t xml:space="preserve"> For Alternative Futures, Online, </w:t>
      </w:r>
      <w:r>
        <w:rPr>
          <w:b w:val="0"/>
          <w:bCs w:val="0"/>
          <w:kern w:val="10"/>
          <w:sz w:val="22"/>
          <w:szCs w:val="22"/>
          <w:lang w:val="fr-CH" w:eastAsia="de-CH"/>
        </w:rPr>
        <w:t>13.08.-03.09.</w:t>
      </w:r>
      <w:r w:rsidRPr="00B808A9">
        <w:rPr>
          <w:b w:val="0"/>
          <w:bCs w:val="0"/>
          <w:kern w:val="10"/>
          <w:sz w:val="22"/>
          <w:szCs w:val="22"/>
          <w:lang w:val="fr-CH" w:eastAsia="de-CH"/>
        </w:rPr>
        <w:t>2021</w:t>
      </w:r>
      <w:r>
        <w:rPr>
          <w:b w:val="0"/>
          <w:bCs w:val="0"/>
          <w:kern w:val="10"/>
          <w:sz w:val="22"/>
          <w:szCs w:val="22"/>
          <w:lang w:val="fr-CH" w:eastAsia="de-CH"/>
        </w:rPr>
        <w:t>.</w:t>
      </w:r>
    </w:p>
    <w:p w14:paraId="56D664A7" w14:textId="77777777" w:rsidR="0099174F" w:rsidRPr="00FD7007" w:rsidRDefault="0099174F" w:rsidP="00B74578">
      <w:pPr>
        <w:pStyle w:val="Impressum"/>
        <w:ind w:right="-1"/>
        <w:jc w:val="both"/>
        <w:rPr>
          <w:b w:val="0"/>
          <w:bCs w:val="0"/>
          <w:kern w:val="10"/>
          <w:sz w:val="22"/>
          <w:szCs w:val="22"/>
          <w:lang w:eastAsia="de-CH"/>
        </w:rPr>
      </w:pPr>
    </w:p>
    <w:p w14:paraId="3967073F" w14:textId="77777777" w:rsidR="00551448" w:rsidRPr="00B808A9" w:rsidRDefault="00551448" w:rsidP="00CC0942">
      <w:pPr>
        <w:pStyle w:val="Impressum"/>
        <w:ind w:right="-1"/>
        <w:jc w:val="both"/>
        <w:rPr>
          <w:b w:val="0"/>
          <w:bCs w:val="0"/>
          <w:kern w:val="10"/>
          <w:sz w:val="22"/>
          <w:szCs w:val="22"/>
          <w:lang w:val="fr-CH" w:eastAsia="de-CH"/>
        </w:rPr>
      </w:pPr>
    </w:p>
    <w:sectPr w:rsidR="00551448" w:rsidRPr="00B808A9" w:rsidSect="007D2153">
      <w:type w:val="continuous"/>
      <w:pgSz w:w="11906" w:h="16838" w:code="9"/>
      <w:pgMar w:top="1335" w:right="1134" w:bottom="1134" w:left="1134" w:header="318" w:footer="56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038C0444" w14:textId="77777777" w:rsidR="002F3F1C" w:rsidRPr="0051424E" w:rsidRDefault="002F3F1C">
      <w:r w:rsidRPr="0051424E">
        <w:separator/>
      </w:r>
    </w:p>
  </w:endnote>
  <w:endnote w:type="continuationSeparator" w:id="0">
    <w:p w14:paraId="7A93003A" w14:textId="77777777" w:rsidR="002F3F1C" w:rsidRPr="0051424E" w:rsidRDefault="002F3F1C">
      <w:r w:rsidRPr="0051424E">
        <w:continuationSeparator/>
      </w:r>
    </w:p>
  </w:endnote>
  <w:endnote w:type="continuationNotice" w:id="1">
    <w:p w14:paraId="6D95A897" w14:textId="77777777" w:rsidR="002F3F1C" w:rsidRDefault="002F3F1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rownPro">
    <w:altName w:val="Calibri"/>
    <w:panose1 w:val="00010500010101010101"/>
    <w:charset w:val="4D"/>
    <w:family w:val="auto"/>
    <w:notTrueType/>
    <w:pitch w:val="variable"/>
    <w:sig w:usb0="A00000BF" w:usb1="4000206B" w:usb2="00000000" w:usb3="00000000" w:csb0="00000093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wift LT Pro">
    <w:altName w:val="Cambria"/>
    <w:panose1 w:val="020B0604020202020204"/>
    <w:charset w:val="4D"/>
    <w:family w:val="roman"/>
    <w:notTrueType/>
    <w:pitch w:val="variable"/>
    <w:sig w:usb0="800000AF" w:usb1="5000204A" w:usb2="00000000" w:usb3="00000000" w:csb0="00000009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Arial (Textkörper CS)">
    <w:altName w:val="Arial"/>
    <w:panose1 w:val="020B0604020202020204"/>
    <w:charset w:val="00"/>
    <w:family w:val="roman"/>
    <w:pitch w:val="default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 (Textkörper CS)">
    <w:altName w:val="Times New Roman"/>
    <w:panose1 w:val="020B0604020202020204"/>
    <w:charset w:val="00"/>
    <w:family w:val="roman"/>
    <w:notTrueType/>
    <w:pitch w:val="default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Times">
    <w:altName w:val="Times New Roman"/>
    <w:panose1 w:val="020B0604020202020204"/>
    <w:charset w:val="00"/>
    <w:family w:val="auto"/>
    <w:pitch w:val="variable"/>
    <w:sig w:usb0="E00002FF" w:usb1="5000205A" w:usb2="00000000" w:usb3="00000000" w:csb0="0000019F" w:csb1="00000000"/>
  </w:font>
  <w:font w:name="BrownPro Light">
    <w:panose1 w:val="020B0604020202020204"/>
    <w:charset w:val="4D"/>
    <w:family w:val="auto"/>
    <w:notTrueType/>
    <w:pitch w:val="variable"/>
    <w:sig w:usb0="A00000BF" w:usb1="4000206B" w:usb2="00000000" w:usb3="00000000" w:csb0="00000093" w:csb1="00000000"/>
  </w:font>
  <w:font w:name="Univers 55">
    <w:altName w:val="Calibri"/>
    <w:panose1 w:val="020B0604020202020204"/>
    <w:charset w:val="00"/>
    <w:family w:val="auto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53120819" w14:textId="4CB62B5A" w:rsidR="00D34B49" w:rsidRPr="00D34B49" w:rsidRDefault="00D34B49" w:rsidP="00D34B49">
    <w:pPr>
      <w:pStyle w:val="Fuzeile"/>
      <w:ind w:firstLine="3969"/>
      <w:jc w:val="center"/>
      <w:rPr>
        <w:rFonts w:cs="Arial"/>
        <w:sz w:val="18"/>
        <w:szCs w:val="18"/>
      </w:rPr>
    </w:pPr>
    <w:r w:rsidRPr="00A61533">
      <w:rPr>
        <w:rFonts w:cs="Arial"/>
        <w:sz w:val="18"/>
        <w:szCs w:val="18"/>
      </w:rPr>
      <w:t xml:space="preserve">alice.ch </w:t>
    </w:r>
    <w:r w:rsidRPr="00A61533">
      <w:rPr>
        <w:rFonts w:cs="Arial"/>
        <w:sz w:val="18"/>
        <w:szCs w:val="18"/>
      </w:rPr>
      <w:tab/>
    </w:r>
    <w:r w:rsidRPr="00A61533">
      <w:rPr>
        <w:rFonts w:cs="Arial"/>
        <w:sz w:val="18"/>
        <w:szCs w:val="18"/>
      </w:rPr>
      <w:fldChar w:fldCharType="begin"/>
    </w:r>
    <w:r w:rsidRPr="00A61533">
      <w:rPr>
        <w:rFonts w:cs="Arial"/>
        <w:sz w:val="18"/>
        <w:szCs w:val="18"/>
      </w:rPr>
      <w:instrText>PAGE  \* Arabic  \* MERGEFORMAT</w:instrText>
    </w:r>
    <w:r w:rsidRPr="00A61533">
      <w:rPr>
        <w:rFonts w:cs="Arial"/>
        <w:sz w:val="18"/>
        <w:szCs w:val="18"/>
      </w:rPr>
      <w:fldChar w:fldCharType="separate"/>
    </w:r>
    <w:r>
      <w:rPr>
        <w:rFonts w:cs="Arial"/>
        <w:sz w:val="18"/>
        <w:szCs w:val="18"/>
      </w:rPr>
      <w:t>1</w:t>
    </w:r>
    <w:r w:rsidRPr="00A61533">
      <w:rPr>
        <w:rFonts w:cs="Arial"/>
        <w:sz w:val="18"/>
        <w:szCs w:val="18"/>
      </w:rPr>
      <w:fldChar w:fldCharType="end"/>
    </w:r>
    <w:r w:rsidRPr="00A61533">
      <w:rPr>
        <w:rFonts w:cs="Arial"/>
        <w:sz w:val="18"/>
        <w:szCs w:val="18"/>
      </w:rPr>
      <w:t xml:space="preserve"> / </w:t>
    </w:r>
    <w:r w:rsidRPr="00A61533">
      <w:rPr>
        <w:rFonts w:cs="Arial"/>
        <w:sz w:val="18"/>
        <w:szCs w:val="18"/>
      </w:rPr>
      <w:fldChar w:fldCharType="begin"/>
    </w:r>
    <w:r w:rsidRPr="00A61533">
      <w:rPr>
        <w:rFonts w:cs="Arial"/>
        <w:sz w:val="18"/>
        <w:szCs w:val="18"/>
      </w:rPr>
      <w:instrText>NUMPAGES \* Arabisch \* MERGEFORMAT</w:instrText>
    </w:r>
    <w:r w:rsidRPr="00A61533">
      <w:rPr>
        <w:rFonts w:cs="Arial"/>
        <w:sz w:val="18"/>
        <w:szCs w:val="18"/>
      </w:rPr>
      <w:fldChar w:fldCharType="separate"/>
    </w:r>
    <w:r>
      <w:rPr>
        <w:rFonts w:cs="Arial"/>
        <w:sz w:val="18"/>
        <w:szCs w:val="18"/>
      </w:rPr>
      <w:t>2</w:t>
    </w:r>
    <w:r w:rsidRPr="00A61533">
      <w:rPr>
        <w:rFonts w:cs="Arial"/>
        <w:sz w:val="18"/>
        <w:szCs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6FB30731" w14:textId="1DF678AA" w:rsidR="00170150" w:rsidRPr="00875C23" w:rsidRDefault="00875C23" w:rsidP="00875C23">
    <w:pPr>
      <w:pStyle w:val="Fuzeile"/>
      <w:ind w:firstLine="3969"/>
      <w:jc w:val="center"/>
      <w:rPr>
        <w:rFonts w:cs="Arial"/>
        <w:sz w:val="18"/>
        <w:szCs w:val="18"/>
      </w:rPr>
    </w:pPr>
    <w:r w:rsidRPr="00A61533">
      <w:rPr>
        <w:rFonts w:cs="Arial"/>
        <w:sz w:val="18"/>
        <w:szCs w:val="18"/>
      </w:rPr>
      <w:t xml:space="preserve">alice.ch </w:t>
    </w:r>
    <w:r w:rsidRPr="00A61533">
      <w:rPr>
        <w:rFonts w:cs="Arial"/>
        <w:sz w:val="18"/>
        <w:szCs w:val="18"/>
      </w:rPr>
      <w:tab/>
    </w:r>
    <w:r w:rsidRPr="00A61533">
      <w:rPr>
        <w:rFonts w:cs="Arial"/>
        <w:sz w:val="18"/>
        <w:szCs w:val="18"/>
      </w:rPr>
      <w:fldChar w:fldCharType="begin"/>
    </w:r>
    <w:r w:rsidRPr="00A61533">
      <w:rPr>
        <w:rFonts w:cs="Arial"/>
        <w:sz w:val="18"/>
        <w:szCs w:val="18"/>
      </w:rPr>
      <w:instrText>PAGE  \* Arabic  \* MERGEFORMAT</w:instrText>
    </w:r>
    <w:r w:rsidRPr="00A61533">
      <w:rPr>
        <w:rFonts w:cs="Arial"/>
        <w:sz w:val="18"/>
        <w:szCs w:val="18"/>
      </w:rPr>
      <w:fldChar w:fldCharType="separate"/>
    </w:r>
    <w:r>
      <w:rPr>
        <w:rFonts w:cs="Arial"/>
        <w:sz w:val="18"/>
        <w:szCs w:val="18"/>
      </w:rPr>
      <w:t>3</w:t>
    </w:r>
    <w:r w:rsidRPr="00A61533">
      <w:rPr>
        <w:rFonts w:cs="Arial"/>
        <w:sz w:val="18"/>
        <w:szCs w:val="18"/>
      </w:rPr>
      <w:fldChar w:fldCharType="end"/>
    </w:r>
    <w:r w:rsidRPr="00A61533">
      <w:rPr>
        <w:rFonts w:cs="Arial"/>
        <w:sz w:val="18"/>
        <w:szCs w:val="18"/>
      </w:rPr>
      <w:t xml:space="preserve"> / </w:t>
    </w:r>
    <w:r w:rsidRPr="00A61533">
      <w:rPr>
        <w:rFonts w:cs="Arial"/>
        <w:sz w:val="18"/>
        <w:szCs w:val="18"/>
      </w:rPr>
      <w:fldChar w:fldCharType="begin"/>
    </w:r>
    <w:r w:rsidRPr="00A61533">
      <w:rPr>
        <w:rFonts w:cs="Arial"/>
        <w:sz w:val="18"/>
        <w:szCs w:val="18"/>
      </w:rPr>
      <w:instrText>NUMPAGES \* Arabisch \* MERGEFORMAT</w:instrText>
    </w:r>
    <w:r w:rsidRPr="00A61533">
      <w:rPr>
        <w:rFonts w:cs="Arial"/>
        <w:sz w:val="18"/>
        <w:szCs w:val="18"/>
      </w:rPr>
      <w:fldChar w:fldCharType="separate"/>
    </w:r>
    <w:r>
      <w:rPr>
        <w:rFonts w:cs="Arial"/>
        <w:sz w:val="18"/>
        <w:szCs w:val="18"/>
      </w:rPr>
      <w:t>25</w:t>
    </w:r>
    <w:r w:rsidRPr="00A61533">
      <w:rPr>
        <w:rFonts w:cs="Arial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60573206" w14:textId="77777777" w:rsidR="002F3F1C" w:rsidRPr="0051424E" w:rsidRDefault="002F3F1C">
      <w:r w:rsidRPr="0051424E">
        <w:separator/>
      </w:r>
    </w:p>
  </w:footnote>
  <w:footnote w:type="continuationSeparator" w:id="0">
    <w:p w14:paraId="4DE39CDB" w14:textId="77777777" w:rsidR="002F3F1C" w:rsidRPr="0051424E" w:rsidRDefault="002F3F1C">
      <w:r w:rsidRPr="0051424E">
        <w:continuationSeparator/>
      </w:r>
    </w:p>
  </w:footnote>
  <w:footnote w:type="continuationNotice" w:id="1">
    <w:p w14:paraId="590D892E" w14:textId="77777777" w:rsidR="002F3F1C" w:rsidRDefault="002F3F1C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385E2253" w14:textId="314D4DB7" w:rsidR="00D34B49" w:rsidRDefault="00D34B49" w:rsidP="00D34B49">
    <w:pPr>
      <w:pStyle w:val="Kopfzeile"/>
      <w:tabs>
        <w:tab w:val="clear" w:pos="4320"/>
        <w:tab w:val="left" w:pos="2552"/>
        <w:tab w:val="left" w:pos="2835"/>
      </w:tabs>
    </w:pPr>
    <w:r>
      <w:tab/>
    </w:r>
    <w:r>
      <w:tab/>
      <w:t>Schweizerischer Verband für Weiterbildung SVEB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66DF1384" w14:textId="5075DCC7" w:rsidR="00875C23" w:rsidRDefault="00D34B49">
    <w:pPr>
      <w:pStyle w:val="Kopfzeile"/>
    </w:pPr>
    <w:r>
      <w:rPr>
        <w:noProof/>
      </w:rPr>
      <w:drawing>
        <wp:anchor distT="0" distB="0" distL="114300" distR="114300" simplePos="0" relativeHeight="251658240" behindDoc="0" locked="0" layoutInCell="1" allowOverlap="1" wp14:anchorId="54A39A87" wp14:editId="01B2BB92">
          <wp:simplePos x="0" y="0"/>
          <wp:positionH relativeFrom="column">
            <wp:posOffset>-1270</wp:posOffset>
          </wp:positionH>
          <wp:positionV relativeFrom="paragraph">
            <wp:posOffset>59690</wp:posOffset>
          </wp:positionV>
          <wp:extent cx="4118400" cy="522000"/>
          <wp:effectExtent l="0" t="0" r="0" b="0"/>
          <wp:wrapNone/>
          <wp:docPr id="1322569453" name="Grafik 2" descr="Ein Bild, das Text, Schrift, weiß, Schwarzweiß enthält.&#10;&#10;Automatisch generierte Beschreibu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22569453" name="Grafik 2" descr="Ein Bild, das Text, Schrift, weiß, Schwarzweiß enthält.&#10;&#10;Automatisch generierte Beschreibu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118400" cy="522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5110BBE"/>
    <w:multiLevelType w:val="multilevel"/>
    <w:tmpl w:val="DC703CE8"/>
    <w:styleLink w:val="AktuelleListe1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5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8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8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9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09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1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440"/>
      </w:pPr>
      <w:rPr>
        <w:rFonts w:hint="default"/>
      </w:rPr>
    </w:lvl>
  </w:abstractNum>
  <w:abstractNum w:abstractNumId="1" w15:restartNumberingAfterBreak="0">
    <w:nsid w:val="05F236CF"/>
    <w:multiLevelType w:val="multilevel"/>
    <w:tmpl w:val="63E26C10"/>
    <w:styleLink w:val="AktuelleListe7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0B630AF2"/>
    <w:multiLevelType w:val="hybridMultilevel"/>
    <w:tmpl w:val="B06CB242"/>
    <w:lvl w:ilvl="0" w:tplc="E200AB4E">
      <w:numFmt w:val="bullet"/>
      <w:lvlText w:val="–"/>
      <w:lvlJc w:val="left"/>
      <w:pPr>
        <w:ind w:left="720" w:hanging="360"/>
      </w:pPr>
      <w:rPr>
        <w:rFonts w:ascii="BrownPro" w:eastAsiaTheme="minorEastAsia" w:hAnsi="BrownPro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234E46"/>
    <w:multiLevelType w:val="multilevel"/>
    <w:tmpl w:val="0407001F"/>
    <w:numStyleLink w:val="111111"/>
  </w:abstractNum>
  <w:abstractNum w:abstractNumId="4" w15:restartNumberingAfterBreak="0">
    <w:nsid w:val="0FBB3E7A"/>
    <w:multiLevelType w:val="multilevel"/>
    <w:tmpl w:val="22AA5FA6"/>
    <w:styleLink w:val="AktuelleListe35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" w15:restartNumberingAfterBreak="0">
    <w:nsid w:val="148D08AA"/>
    <w:multiLevelType w:val="multilevel"/>
    <w:tmpl w:val="0DCA5B4A"/>
    <w:styleLink w:val="AktuelleListe2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5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8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8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9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09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1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440"/>
      </w:pPr>
      <w:rPr>
        <w:rFonts w:hint="default"/>
      </w:rPr>
    </w:lvl>
  </w:abstractNum>
  <w:abstractNum w:abstractNumId="6" w15:restartNumberingAfterBreak="0">
    <w:nsid w:val="15E80A40"/>
    <w:multiLevelType w:val="hybridMultilevel"/>
    <w:tmpl w:val="D760314A"/>
    <w:lvl w:ilvl="0" w:tplc="E200AB4E">
      <w:numFmt w:val="bullet"/>
      <w:lvlText w:val="–"/>
      <w:lvlJc w:val="left"/>
      <w:pPr>
        <w:ind w:left="720" w:hanging="360"/>
      </w:pPr>
      <w:rPr>
        <w:rFonts w:ascii="BrownPro" w:eastAsiaTheme="minorEastAsia" w:hAnsi="BrownPro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7107CC7"/>
    <w:multiLevelType w:val="multilevel"/>
    <w:tmpl w:val="0407001D"/>
    <w:styleLink w:val="AktuelleListe37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 w15:restartNumberingAfterBreak="0">
    <w:nsid w:val="19DA7C04"/>
    <w:multiLevelType w:val="multilevel"/>
    <w:tmpl w:val="DC703CE8"/>
    <w:styleLink w:val="AktuelleListe11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5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8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8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9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09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1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440"/>
      </w:pPr>
      <w:rPr>
        <w:rFonts w:hint="default"/>
      </w:rPr>
    </w:lvl>
  </w:abstractNum>
  <w:abstractNum w:abstractNumId="9" w15:restartNumberingAfterBreak="0">
    <w:nsid w:val="1C3130F2"/>
    <w:multiLevelType w:val="hybridMultilevel"/>
    <w:tmpl w:val="B538B716"/>
    <w:lvl w:ilvl="0" w:tplc="36D05712">
      <w:numFmt w:val="bullet"/>
      <w:pStyle w:val="Tabelle1Einzug"/>
      <w:lvlText w:val="–"/>
      <w:lvlJc w:val="left"/>
      <w:pPr>
        <w:ind w:left="720" w:hanging="360"/>
      </w:pPr>
      <w:rPr>
        <w:rFonts w:ascii="Arial" w:hAnsi="Arial" w:hint="default"/>
        <w:b/>
        <w:i w:val="0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4712A5A"/>
    <w:multiLevelType w:val="multilevel"/>
    <w:tmpl w:val="75467C54"/>
    <w:styleLink w:val="AktuelleListe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24B01CD9"/>
    <w:multiLevelType w:val="multilevel"/>
    <w:tmpl w:val="B810AF00"/>
    <w:styleLink w:val="AktuelleListe2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5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8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8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9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09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1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440"/>
      </w:pPr>
      <w:rPr>
        <w:rFonts w:hint="default"/>
      </w:rPr>
    </w:lvl>
  </w:abstractNum>
  <w:abstractNum w:abstractNumId="12" w15:restartNumberingAfterBreak="0">
    <w:nsid w:val="25C81177"/>
    <w:multiLevelType w:val="multilevel"/>
    <w:tmpl w:val="D20A4AD8"/>
    <w:styleLink w:val="AktuelleListe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26EC7721"/>
    <w:multiLevelType w:val="hybridMultilevel"/>
    <w:tmpl w:val="0D8E832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A5C4215"/>
    <w:multiLevelType w:val="multilevel"/>
    <w:tmpl w:val="4DEA62A4"/>
    <w:styleLink w:val="AktuelleListe33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5" w15:restartNumberingAfterBreak="0">
    <w:nsid w:val="2CBF62E8"/>
    <w:multiLevelType w:val="multilevel"/>
    <w:tmpl w:val="5CCEAB2C"/>
    <w:styleLink w:val="AktuelleListe5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6" w15:restartNumberingAfterBreak="0">
    <w:nsid w:val="2D7A5448"/>
    <w:multiLevelType w:val="multilevel"/>
    <w:tmpl w:val="C7B4F842"/>
    <w:styleLink w:val="AktuelleListe30"/>
    <w:lvl w:ilvl="0">
      <w:start w:val="3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2F1856D8"/>
    <w:multiLevelType w:val="hybridMultilevel"/>
    <w:tmpl w:val="D10EC734"/>
    <w:lvl w:ilvl="0" w:tplc="E200AB4E">
      <w:numFmt w:val="bullet"/>
      <w:lvlText w:val="–"/>
      <w:lvlJc w:val="left"/>
      <w:pPr>
        <w:ind w:left="720" w:hanging="360"/>
      </w:pPr>
      <w:rPr>
        <w:rFonts w:ascii="BrownPro" w:eastAsiaTheme="minorEastAsia" w:hAnsi="BrownPro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2407E35"/>
    <w:multiLevelType w:val="multilevel"/>
    <w:tmpl w:val="6158ED38"/>
    <w:styleLink w:val="AktuelleListe1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9" w15:restartNumberingAfterBreak="0">
    <w:nsid w:val="346138D7"/>
    <w:multiLevelType w:val="hybridMultilevel"/>
    <w:tmpl w:val="A920B1D6"/>
    <w:lvl w:ilvl="0" w:tplc="E46238B8">
      <w:start w:val="1"/>
      <w:numFmt w:val="decimal"/>
      <w:pStyle w:val="Tabelle1Einzugnummeriert"/>
      <w:lvlText w:val="%1."/>
      <w:lvlJc w:val="left"/>
      <w:pPr>
        <w:ind w:left="720" w:hanging="360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auto"/>
        <w:sz w:val="16"/>
        <w:vertAlign w:val="baseline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4B82B56"/>
    <w:multiLevelType w:val="hybridMultilevel"/>
    <w:tmpl w:val="E1A65768"/>
    <w:lvl w:ilvl="0" w:tplc="DCAE8B8A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Arial" w:hAnsi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9594A69"/>
    <w:multiLevelType w:val="multilevel"/>
    <w:tmpl w:val="0407001F"/>
    <w:styleLink w:val="11111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pStyle w:val="berschrift2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 w15:restartNumberingAfterBreak="0">
    <w:nsid w:val="3A5B786A"/>
    <w:multiLevelType w:val="hybridMultilevel"/>
    <w:tmpl w:val="BBB6BCF8"/>
    <w:lvl w:ilvl="0" w:tplc="5A944678">
      <w:numFmt w:val="bullet"/>
      <w:lvlText w:val="-"/>
      <w:lvlJc w:val="left"/>
      <w:pPr>
        <w:ind w:left="720" w:hanging="360"/>
      </w:pPr>
      <w:rPr>
        <w:rFonts w:ascii="BrownPro" w:eastAsia="Times New Roman" w:hAnsi="BrownPro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C9A26FD"/>
    <w:multiLevelType w:val="hybridMultilevel"/>
    <w:tmpl w:val="B54C98B2"/>
    <w:lvl w:ilvl="0" w:tplc="E200AB4E">
      <w:numFmt w:val="bullet"/>
      <w:lvlText w:val="–"/>
      <w:lvlJc w:val="left"/>
      <w:pPr>
        <w:ind w:left="720" w:hanging="360"/>
      </w:pPr>
      <w:rPr>
        <w:rFonts w:ascii="BrownPro" w:eastAsiaTheme="minorEastAsia" w:hAnsi="BrownPro" w:cstheme="minorBidi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CD2034A"/>
    <w:multiLevelType w:val="hybridMultilevel"/>
    <w:tmpl w:val="DF5AFB98"/>
    <w:lvl w:ilvl="0" w:tplc="04070011">
      <w:start w:val="1"/>
      <w:numFmt w:val="decimal"/>
      <w:lvlText w:val="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CDB6CD0"/>
    <w:multiLevelType w:val="multilevel"/>
    <w:tmpl w:val="F334A92A"/>
    <w:name w:val="2007071614014442322377"/>
    <w:lvl w:ilvl="0">
      <w:start w:val="1"/>
      <w:numFmt w:val="lowerLetter"/>
      <w:lvlText w:val="%1."/>
      <w:lvlJc w:val="left"/>
      <w:rPr>
        <w:rFonts w:hint="eastAsia"/>
        <w:caps w:val="0"/>
        <w:strike w:val="0"/>
        <w:dstrike w:val="0"/>
        <w:vanish w:val="0"/>
        <w:color w:val="000000"/>
        <w:vertAlign w:val="baseline"/>
      </w:rPr>
    </w:lvl>
    <w:lvl w:ilvl="1">
      <w:start w:val="1"/>
      <w:numFmt w:val="upperLetter"/>
      <w:lvlText w:val="%2"/>
      <w:lvlJc w:val="left"/>
      <w:rPr>
        <w:rFonts w:hint="default"/>
        <w:caps w:val="0"/>
        <w:strike w:val="0"/>
        <w:dstrike w:val="0"/>
        <w:vanish w:val="0"/>
        <w:color w:val="000000"/>
        <w:vertAlign w:val="baseline"/>
      </w:rPr>
    </w:lvl>
    <w:lvl w:ilvl="2">
      <w:start w:val="1"/>
      <w:numFmt w:val="upperLetter"/>
      <w:lvlText w:val="%3."/>
      <w:lvlJc w:val="left"/>
      <w:pPr>
        <w:tabs>
          <w:tab w:val="num" w:pos="1072"/>
        </w:tabs>
        <w:ind w:left="1072" w:hanging="358"/>
      </w:pPr>
      <w:rPr>
        <w:rFonts w:hint="default"/>
      </w:rPr>
    </w:lvl>
    <w:lvl w:ilvl="3">
      <w:start w:val="1"/>
      <w:numFmt w:val="upperLetter"/>
      <w:lvlText w:val="%4."/>
      <w:lvlJc w:val="left"/>
      <w:pPr>
        <w:tabs>
          <w:tab w:val="num" w:pos="1429"/>
        </w:tabs>
        <w:ind w:left="1429" w:hanging="357"/>
      </w:pPr>
      <w:rPr>
        <w:rFonts w:hint="default"/>
      </w:rPr>
    </w:lvl>
    <w:lvl w:ilvl="4">
      <w:start w:val="1"/>
      <w:numFmt w:val="upperLetter"/>
      <w:lvlText w:val="%5."/>
      <w:lvlJc w:val="left"/>
      <w:pPr>
        <w:tabs>
          <w:tab w:val="num" w:pos="1786"/>
        </w:tabs>
        <w:ind w:left="1786" w:hanging="357"/>
      </w:pPr>
      <w:rPr>
        <w:rFonts w:hint="default"/>
      </w:rPr>
    </w:lvl>
    <w:lvl w:ilvl="5">
      <w:start w:val="1"/>
      <w:numFmt w:val="upperLetter"/>
      <w:lvlText w:val="%6."/>
      <w:lvlJc w:val="left"/>
      <w:pPr>
        <w:tabs>
          <w:tab w:val="num" w:pos="2143"/>
        </w:tabs>
        <w:ind w:left="2143" w:hanging="357"/>
      </w:pPr>
      <w:rPr>
        <w:rFonts w:hint="default"/>
      </w:rPr>
    </w:lvl>
    <w:lvl w:ilvl="6">
      <w:start w:val="1"/>
      <w:numFmt w:val="upperLetter"/>
      <w:lvlText w:val="%7."/>
      <w:lvlJc w:val="left"/>
      <w:pPr>
        <w:tabs>
          <w:tab w:val="num" w:pos="2500"/>
        </w:tabs>
        <w:ind w:left="2500" w:hanging="357"/>
      </w:pPr>
      <w:rPr>
        <w:rFonts w:hint="default"/>
      </w:rPr>
    </w:lvl>
    <w:lvl w:ilvl="7">
      <w:start w:val="1"/>
      <w:numFmt w:val="upperLetter"/>
      <w:lvlText w:val="%8."/>
      <w:lvlJc w:val="left"/>
      <w:pPr>
        <w:tabs>
          <w:tab w:val="num" w:pos="2858"/>
        </w:tabs>
        <w:ind w:left="2858" w:hanging="358"/>
      </w:pPr>
      <w:rPr>
        <w:rFonts w:hint="default"/>
      </w:rPr>
    </w:lvl>
    <w:lvl w:ilvl="8">
      <w:start w:val="1"/>
      <w:numFmt w:val="upperLetter"/>
      <w:lvlText w:val="%9."/>
      <w:lvlJc w:val="left"/>
      <w:pPr>
        <w:tabs>
          <w:tab w:val="num" w:pos="3215"/>
        </w:tabs>
        <w:ind w:left="3215" w:hanging="357"/>
      </w:pPr>
      <w:rPr>
        <w:rFonts w:hint="default"/>
      </w:rPr>
    </w:lvl>
  </w:abstractNum>
  <w:abstractNum w:abstractNumId="26" w15:restartNumberingAfterBreak="0">
    <w:nsid w:val="3F74176D"/>
    <w:multiLevelType w:val="multilevel"/>
    <w:tmpl w:val="892E33C2"/>
    <w:styleLink w:val="AktuelleListe3"/>
    <w:lvl w:ilvl="0">
      <w:start w:val="1"/>
      <w:numFmt w:val="decimal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suff w:val="space"/>
      <w:lvlText w:val="%1.%2"/>
      <w:lvlJc w:val="left"/>
      <w:pPr>
        <w:ind w:left="142" w:firstLine="0"/>
      </w:pPr>
      <w:rPr>
        <w:rFonts w:hint="default"/>
      </w:rPr>
    </w:lvl>
    <w:lvl w:ilvl="2">
      <w:start w:val="1"/>
      <w:numFmt w:val="decimal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0" w:firstLine="0"/>
      </w:pPr>
      <w:rPr>
        <w:rFonts w:hint="default"/>
      </w:rPr>
    </w:lvl>
    <w:lvl w:ilvl="4">
      <w:start w:val="1"/>
      <w:numFmt w:val="decimal"/>
      <w:suff w:val="space"/>
      <w:lvlText w:val="%1.%2.%3.%4.%5"/>
      <w:lvlJc w:val="left"/>
      <w:pPr>
        <w:ind w:left="0" w:firstLine="0"/>
      </w:pPr>
      <w:rPr>
        <w:rFonts w:hint="default"/>
      </w:rPr>
    </w:lvl>
    <w:lvl w:ilvl="5">
      <w:start w:val="1"/>
      <w:numFmt w:val="decimal"/>
      <w:suff w:val="space"/>
      <w:lvlText w:val="%1.%2.%3.%4.%5.%6"/>
      <w:lvlJc w:val="left"/>
      <w:pPr>
        <w:ind w:left="0" w:firstLine="0"/>
      </w:pPr>
      <w:rPr>
        <w:rFonts w:hint="default"/>
      </w:rPr>
    </w:lvl>
    <w:lvl w:ilvl="6">
      <w:start w:val="1"/>
      <w:numFmt w:val="decimal"/>
      <w:suff w:val="space"/>
      <w:lvlText w:val="%1.%2.%3.%4.%5.%6.%7"/>
      <w:lvlJc w:val="left"/>
      <w:pPr>
        <w:ind w:left="0" w:firstLine="0"/>
      </w:pPr>
      <w:rPr>
        <w:rFonts w:hint="default"/>
      </w:rPr>
    </w:lvl>
    <w:lvl w:ilvl="7">
      <w:start w:val="1"/>
      <w:numFmt w:val="decimal"/>
      <w:suff w:val="space"/>
      <w:lvlText w:val="%1.%2.%3.%4.%5.%6.%7.%8"/>
      <w:lvlJc w:val="left"/>
      <w:pPr>
        <w:ind w:left="0" w:firstLine="0"/>
      </w:pPr>
      <w:rPr>
        <w:rFonts w:hint="default"/>
      </w:rPr>
    </w:lvl>
    <w:lvl w:ilvl="8">
      <w:start w:val="1"/>
      <w:numFmt w:val="decimal"/>
      <w:suff w:val="space"/>
      <w:lvlText w:val="%1.%2.%3.%4.%5.%6.%7.%8.%9"/>
      <w:lvlJc w:val="left"/>
      <w:pPr>
        <w:ind w:left="0" w:firstLine="0"/>
      </w:pPr>
      <w:rPr>
        <w:rFonts w:hint="default"/>
      </w:rPr>
    </w:lvl>
  </w:abstractNum>
  <w:abstractNum w:abstractNumId="27" w15:restartNumberingAfterBreak="0">
    <w:nsid w:val="3FED1B16"/>
    <w:multiLevelType w:val="multilevel"/>
    <w:tmpl w:val="4F62CE90"/>
    <w:styleLink w:val="AktuelleListe17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23E0F3F"/>
    <w:multiLevelType w:val="multilevel"/>
    <w:tmpl w:val="4EB61C78"/>
    <w:styleLink w:val="AktuelleListe1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9" w15:restartNumberingAfterBreak="0">
    <w:nsid w:val="44193A07"/>
    <w:multiLevelType w:val="multilevel"/>
    <w:tmpl w:val="DCD68FB0"/>
    <w:styleLink w:val="AktuelleListe31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decimal"/>
      <w:lvlText w:val="%1.%2."/>
      <w:lvlJc w:val="left"/>
      <w:pPr>
        <w:ind w:left="1512" w:hanging="432"/>
      </w:pPr>
    </w:lvl>
    <w:lvl w:ilvl="2">
      <w:start w:val="1"/>
      <w:numFmt w:val="decimal"/>
      <w:lvlText w:val="%1.%2.%3."/>
      <w:lvlJc w:val="left"/>
      <w:pPr>
        <w:ind w:left="1944" w:hanging="504"/>
      </w:pPr>
    </w:lvl>
    <w:lvl w:ilvl="3">
      <w:start w:val="1"/>
      <w:numFmt w:val="decimal"/>
      <w:lvlText w:val="%1.%2.%3.%4."/>
      <w:lvlJc w:val="left"/>
      <w:pPr>
        <w:ind w:left="2448" w:hanging="648"/>
      </w:pPr>
    </w:lvl>
    <w:lvl w:ilvl="4">
      <w:start w:val="1"/>
      <w:numFmt w:val="decimal"/>
      <w:lvlText w:val="%1.%2.%3.%4.%5."/>
      <w:lvlJc w:val="left"/>
      <w:pPr>
        <w:ind w:left="2952" w:hanging="792"/>
      </w:pPr>
    </w:lvl>
    <w:lvl w:ilvl="5">
      <w:start w:val="1"/>
      <w:numFmt w:val="decimal"/>
      <w:lvlText w:val="%1.%2.%3.%4.%5.%6."/>
      <w:lvlJc w:val="left"/>
      <w:pPr>
        <w:ind w:left="3456" w:hanging="936"/>
      </w:pPr>
    </w:lvl>
    <w:lvl w:ilvl="6">
      <w:start w:val="1"/>
      <w:numFmt w:val="decimal"/>
      <w:lvlText w:val="%1.%2.%3.%4.%5.%6.%7."/>
      <w:lvlJc w:val="left"/>
      <w:pPr>
        <w:ind w:left="3960" w:hanging="1080"/>
      </w:pPr>
    </w:lvl>
    <w:lvl w:ilvl="7">
      <w:start w:val="1"/>
      <w:numFmt w:val="decimal"/>
      <w:lvlText w:val="%1.%2.%3.%4.%5.%6.%7.%8."/>
      <w:lvlJc w:val="left"/>
      <w:pPr>
        <w:ind w:left="4464" w:hanging="1224"/>
      </w:pPr>
    </w:lvl>
    <w:lvl w:ilvl="8">
      <w:start w:val="1"/>
      <w:numFmt w:val="decimal"/>
      <w:lvlText w:val="%1.%2.%3.%4.%5.%6.%7.%8.%9."/>
      <w:lvlJc w:val="left"/>
      <w:pPr>
        <w:ind w:left="5040" w:hanging="1440"/>
      </w:pPr>
    </w:lvl>
  </w:abstractNum>
  <w:abstractNum w:abstractNumId="30" w15:restartNumberingAfterBreak="0">
    <w:nsid w:val="45725A9A"/>
    <w:multiLevelType w:val="hybridMultilevel"/>
    <w:tmpl w:val="217039F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7AB22BA"/>
    <w:multiLevelType w:val="multilevel"/>
    <w:tmpl w:val="30FA4EF8"/>
    <w:styleLink w:val="AktuelleListe19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2" w15:restartNumberingAfterBreak="0">
    <w:nsid w:val="49835A45"/>
    <w:multiLevelType w:val="multilevel"/>
    <w:tmpl w:val="63E26C10"/>
    <w:styleLink w:val="AktuelleListe9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3" w15:restartNumberingAfterBreak="0">
    <w:nsid w:val="49894C12"/>
    <w:multiLevelType w:val="multilevel"/>
    <w:tmpl w:val="81AC438A"/>
    <w:styleLink w:val="AktuelleListe13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4" w15:restartNumberingAfterBreak="0">
    <w:nsid w:val="4A0140E7"/>
    <w:multiLevelType w:val="hybridMultilevel"/>
    <w:tmpl w:val="6B88A944"/>
    <w:lvl w:ilvl="0" w:tplc="1084EEE6">
      <w:numFmt w:val="bullet"/>
      <w:lvlText w:val="-"/>
      <w:lvlJc w:val="left"/>
      <w:pPr>
        <w:ind w:left="360" w:hanging="360"/>
      </w:pPr>
      <w:rPr>
        <w:rFonts w:ascii="BrownPro" w:eastAsia="Times New Roman" w:hAnsi="BrownPro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 w15:restartNumberingAfterBreak="0">
    <w:nsid w:val="4AD16F35"/>
    <w:multiLevelType w:val="hybridMultilevel"/>
    <w:tmpl w:val="2EBEA298"/>
    <w:lvl w:ilvl="0" w:tplc="E200AB4E">
      <w:numFmt w:val="bullet"/>
      <w:lvlText w:val="–"/>
      <w:lvlJc w:val="left"/>
      <w:pPr>
        <w:ind w:left="720" w:hanging="360"/>
      </w:pPr>
      <w:rPr>
        <w:rFonts w:ascii="BrownPro" w:eastAsiaTheme="minorEastAsia" w:hAnsi="BrownPro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4D7D70BE"/>
    <w:multiLevelType w:val="multilevel"/>
    <w:tmpl w:val="22AA5FA6"/>
    <w:styleLink w:val="AktuelleListe3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7" w15:restartNumberingAfterBreak="0">
    <w:nsid w:val="5005105A"/>
    <w:multiLevelType w:val="multilevel"/>
    <w:tmpl w:val="C49402C2"/>
    <w:styleLink w:val="AktuelleListe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15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794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936" w:hanging="1800"/>
      </w:pPr>
      <w:rPr>
        <w:rFonts w:hint="default"/>
      </w:rPr>
    </w:lvl>
  </w:abstractNum>
  <w:abstractNum w:abstractNumId="38" w15:restartNumberingAfterBreak="0">
    <w:nsid w:val="50690DB2"/>
    <w:multiLevelType w:val="multilevel"/>
    <w:tmpl w:val="4642D93E"/>
    <w:styleLink w:val="AktuelleListe27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9" w15:restartNumberingAfterBreak="0">
    <w:nsid w:val="50E63D73"/>
    <w:multiLevelType w:val="multilevel"/>
    <w:tmpl w:val="2BEEAF4C"/>
    <w:styleLink w:val="AktuelleListe1"/>
    <w:lvl w:ilvl="0">
      <w:start w:val="1"/>
      <w:numFmt w:val="decimal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suff w:val="space"/>
      <w:lvlText w:val="%1.%2"/>
      <w:lvlJc w:val="left"/>
      <w:pPr>
        <w:ind w:left="142" w:firstLine="0"/>
      </w:pPr>
      <w:rPr>
        <w:rFonts w:hint="default"/>
      </w:rPr>
    </w:lvl>
    <w:lvl w:ilvl="2">
      <w:start w:val="1"/>
      <w:numFmt w:val="decimal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0" w:firstLine="0"/>
      </w:pPr>
      <w:rPr>
        <w:rFonts w:hint="default"/>
      </w:rPr>
    </w:lvl>
    <w:lvl w:ilvl="4">
      <w:start w:val="1"/>
      <w:numFmt w:val="decimal"/>
      <w:suff w:val="space"/>
      <w:lvlText w:val="%1.%2.%3.%4.%5"/>
      <w:lvlJc w:val="left"/>
      <w:pPr>
        <w:ind w:left="0" w:firstLine="0"/>
      </w:pPr>
      <w:rPr>
        <w:rFonts w:hint="default"/>
      </w:rPr>
    </w:lvl>
    <w:lvl w:ilvl="5">
      <w:start w:val="1"/>
      <w:numFmt w:val="decimal"/>
      <w:suff w:val="space"/>
      <w:lvlText w:val="%1.%2.%3.%4.%5.%6"/>
      <w:lvlJc w:val="left"/>
      <w:pPr>
        <w:ind w:left="0" w:firstLine="0"/>
      </w:pPr>
      <w:rPr>
        <w:rFonts w:hint="default"/>
      </w:rPr>
    </w:lvl>
    <w:lvl w:ilvl="6">
      <w:start w:val="1"/>
      <w:numFmt w:val="decimal"/>
      <w:suff w:val="space"/>
      <w:lvlText w:val="%1.%2.%3.%4.%5.%6.%7"/>
      <w:lvlJc w:val="left"/>
      <w:pPr>
        <w:ind w:left="0" w:firstLine="0"/>
      </w:pPr>
      <w:rPr>
        <w:rFonts w:hint="default"/>
      </w:rPr>
    </w:lvl>
    <w:lvl w:ilvl="7">
      <w:start w:val="1"/>
      <w:numFmt w:val="decimal"/>
      <w:suff w:val="space"/>
      <w:lvlText w:val="%1.%2.%3.%4.%5.%6.%7.%8"/>
      <w:lvlJc w:val="left"/>
      <w:pPr>
        <w:ind w:left="0" w:firstLine="0"/>
      </w:pPr>
      <w:rPr>
        <w:rFonts w:hint="default"/>
      </w:rPr>
    </w:lvl>
    <w:lvl w:ilvl="8">
      <w:start w:val="1"/>
      <w:numFmt w:val="decimal"/>
      <w:suff w:val="space"/>
      <w:lvlText w:val="%1.%2.%3.%4.%5.%6.%7.%8.%9"/>
      <w:lvlJc w:val="left"/>
      <w:pPr>
        <w:ind w:left="0" w:firstLine="0"/>
      </w:pPr>
      <w:rPr>
        <w:rFonts w:hint="default"/>
      </w:rPr>
    </w:lvl>
  </w:abstractNum>
  <w:abstractNum w:abstractNumId="40" w15:restartNumberingAfterBreak="0">
    <w:nsid w:val="54FD22EB"/>
    <w:multiLevelType w:val="multilevel"/>
    <w:tmpl w:val="9C584574"/>
    <w:styleLink w:val="AktuelleListe1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1" w15:restartNumberingAfterBreak="0">
    <w:nsid w:val="55160531"/>
    <w:multiLevelType w:val="multilevel"/>
    <w:tmpl w:val="0DCA5B4A"/>
    <w:styleLink w:val="AktuelleListe25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5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8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8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9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09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1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440"/>
      </w:pPr>
      <w:rPr>
        <w:rFonts w:hint="default"/>
      </w:rPr>
    </w:lvl>
  </w:abstractNum>
  <w:abstractNum w:abstractNumId="42" w15:restartNumberingAfterBreak="0">
    <w:nsid w:val="557E14FD"/>
    <w:multiLevelType w:val="hybridMultilevel"/>
    <w:tmpl w:val="A2A6420C"/>
    <w:lvl w:ilvl="0" w:tplc="33C4668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59A842CD"/>
    <w:multiLevelType w:val="multilevel"/>
    <w:tmpl w:val="D932CB3E"/>
    <w:styleLink w:val="AktuelleListe1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5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8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8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9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09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1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440"/>
      </w:pPr>
      <w:rPr>
        <w:rFonts w:hint="default"/>
      </w:rPr>
    </w:lvl>
  </w:abstractNum>
  <w:abstractNum w:abstractNumId="44" w15:restartNumberingAfterBreak="0">
    <w:nsid w:val="5D2236EB"/>
    <w:multiLevelType w:val="multilevel"/>
    <w:tmpl w:val="26A8520A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45" w15:restartNumberingAfterBreak="0">
    <w:nsid w:val="5D247D6A"/>
    <w:multiLevelType w:val="multilevel"/>
    <w:tmpl w:val="26A8520A"/>
    <w:styleLink w:val="AktuelleListe36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46" w15:restartNumberingAfterBreak="0">
    <w:nsid w:val="5DF60083"/>
    <w:multiLevelType w:val="multilevel"/>
    <w:tmpl w:val="1040C760"/>
    <w:styleLink w:val="AktuelleListe2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7" w15:restartNumberingAfterBreak="0">
    <w:nsid w:val="650237DA"/>
    <w:multiLevelType w:val="multilevel"/>
    <w:tmpl w:val="C2B04DF2"/>
    <w:styleLink w:val="AktuelleListe29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5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8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8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9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09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1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440"/>
      </w:pPr>
      <w:rPr>
        <w:rFonts w:hint="default"/>
      </w:rPr>
    </w:lvl>
  </w:abstractNum>
  <w:abstractNum w:abstractNumId="48" w15:restartNumberingAfterBreak="0">
    <w:nsid w:val="67B30B4C"/>
    <w:multiLevelType w:val="hybridMultilevel"/>
    <w:tmpl w:val="9B823C2C"/>
    <w:lvl w:ilvl="0" w:tplc="E200AB4E">
      <w:numFmt w:val="bullet"/>
      <w:lvlText w:val="–"/>
      <w:lvlJc w:val="left"/>
      <w:pPr>
        <w:ind w:left="720" w:hanging="360"/>
      </w:pPr>
      <w:rPr>
        <w:rFonts w:ascii="BrownPro" w:eastAsiaTheme="minorEastAsia" w:hAnsi="BrownPro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67CB251A"/>
    <w:multiLevelType w:val="multilevel"/>
    <w:tmpl w:val="FB720C22"/>
    <w:styleLink w:val="AktuelleListe23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0" w15:restartNumberingAfterBreak="0">
    <w:nsid w:val="67F276F0"/>
    <w:multiLevelType w:val="multilevel"/>
    <w:tmpl w:val="0C625578"/>
    <w:styleLink w:val="AktuelleListe21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1" w15:restartNumberingAfterBreak="0">
    <w:nsid w:val="6B26505B"/>
    <w:multiLevelType w:val="multilevel"/>
    <w:tmpl w:val="52D069F8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67" w:hanging="567"/>
      </w:pPr>
      <w:rPr>
        <w:rFonts w:ascii="BrownPro" w:hAnsi="BrownPro" w:hint="default"/>
        <w:b/>
        <w:i w:val="0"/>
        <w:sz w:val="28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2" w15:restartNumberingAfterBreak="0">
    <w:nsid w:val="6CD323A4"/>
    <w:multiLevelType w:val="multilevel"/>
    <w:tmpl w:val="D5ACC2C8"/>
    <w:styleLink w:val="AktuelleListe2"/>
    <w:lvl w:ilvl="0">
      <w:start w:val="1"/>
      <w:numFmt w:val="decimal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suff w:val="space"/>
      <w:lvlText w:val="%1.%2"/>
      <w:lvlJc w:val="left"/>
      <w:pPr>
        <w:ind w:left="142" w:firstLine="0"/>
      </w:pPr>
      <w:rPr>
        <w:rFonts w:hint="default"/>
      </w:rPr>
    </w:lvl>
    <w:lvl w:ilvl="2">
      <w:start w:val="1"/>
      <w:numFmt w:val="decimal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0" w:firstLine="0"/>
      </w:pPr>
      <w:rPr>
        <w:rFonts w:hint="default"/>
      </w:rPr>
    </w:lvl>
    <w:lvl w:ilvl="4">
      <w:start w:val="1"/>
      <w:numFmt w:val="decimal"/>
      <w:suff w:val="space"/>
      <w:lvlText w:val="%1.%2.%3.%4.%5"/>
      <w:lvlJc w:val="left"/>
      <w:pPr>
        <w:ind w:left="0" w:firstLine="0"/>
      </w:pPr>
      <w:rPr>
        <w:rFonts w:hint="default"/>
      </w:rPr>
    </w:lvl>
    <w:lvl w:ilvl="5">
      <w:start w:val="1"/>
      <w:numFmt w:val="decimal"/>
      <w:suff w:val="space"/>
      <w:lvlText w:val="%1.%2.%3.%4.%5.%6"/>
      <w:lvlJc w:val="left"/>
      <w:pPr>
        <w:ind w:left="0" w:firstLine="0"/>
      </w:pPr>
      <w:rPr>
        <w:rFonts w:hint="default"/>
      </w:rPr>
    </w:lvl>
    <w:lvl w:ilvl="6">
      <w:start w:val="1"/>
      <w:numFmt w:val="decimal"/>
      <w:suff w:val="space"/>
      <w:lvlText w:val="%1.%2.%3.%4.%5.%6.%7"/>
      <w:lvlJc w:val="left"/>
      <w:pPr>
        <w:ind w:left="0" w:firstLine="0"/>
      </w:pPr>
      <w:rPr>
        <w:rFonts w:hint="default"/>
      </w:rPr>
    </w:lvl>
    <w:lvl w:ilvl="7">
      <w:start w:val="1"/>
      <w:numFmt w:val="decimal"/>
      <w:suff w:val="space"/>
      <w:lvlText w:val="%1.%2.%3.%4.%5.%6.%7.%8"/>
      <w:lvlJc w:val="left"/>
      <w:pPr>
        <w:ind w:left="0" w:firstLine="0"/>
      </w:pPr>
      <w:rPr>
        <w:rFonts w:hint="default"/>
      </w:rPr>
    </w:lvl>
    <w:lvl w:ilvl="8">
      <w:start w:val="1"/>
      <w:numFmt w:val="decimal"/>
      <w:suff w:val="space"/>
      <w:lvlText w:val="%1.%2.%3.%4.%5.%6.%7.%8.%9"/>
      <w:lvlJc w:val="left"/>
      <w:pPr>
        <w:ind w:left="0" w:firstLine="0"/>
      </w:pPr>
      <w:rPr>
        <w:rFonts w:hint="default"/>
      </w:rPr>
    </w:lvl>
  </w:abstractNum>
  <w:abstractNum w:abstractNumId="53" w15:restartNumberingAfterBreak="0">
    <w:nsid w:val="71BD224A"/>
    <w:multiLevelType w:val="multilevel"/>
    <w:tmpl w:val="4DEA62A4"/>
    <w:styleLink w:val="AktuelleListe3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4" w15:restartNumberingAfterBreak="0">
    <w:nsid w:val="7804168E"/>
    <w:multiLevelType w:val="multilevel"/>
    <w:tmpl w:val="FB720C22"/>
    <w:styleLink w:val="AktuelleListe2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5" w15:restartNumberingAfterBreak="0">
    <w:nsid w:val="790E56EC"/>
    <w:multiLevelType w:val="multilevel"/>
    <w:tmpl w:val="0407001D"/>
    <w:styleLink w:val="AktuelleListe15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6" w15:restartNumberingAfterBreak="0">
    <w:nsid w:val="7DE219F1"/>
    <w:multiLevelType w:val="multilevel"/>
    <w:tmpl w:val="1B0AD504"/>
    <w:styleLink w:val="AktuelleListe2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 w16cid:durableId="813453069">
    <w:abstractNumId w:val="9"/>
  </w:num>
  <w:num w:numId="2" w16cid:durableId="1570117089">
    <w:abstractNumId w:val="19"/>
  </w:num>
  <w:num w:numId="3" w16cid:durableId="1623148182">
    <w:abstractNumId w:val="39"/>
  </w:num>
  <w:num w:numId="4" w16cid:durableId="628753608">
    <w:abstractNumId w:val="21"/>
  </w:num>
  <w:num w:numId="5" w16cid:durableId="266668493">
    <w:abstractNumId w:val="52"/>
  </w:num>
  <w:num w:numId="6" w16cid:durableId="580018750">
    <w:abstractNumId w:val="26"/>
  </w:num>
  <w:num w:numId="7" w16cid:durableId="511644606">
    <w:abstractNumId w:val="37"/>
  </w:num>
  <w:num w:numId="8" w16cid:durableId="502357890">
    <w:abstractNumId w:val="15"/>
  </w:num>
  <w:num w:numId="9" w16cid:durableId="1410688544">
    <w:abstractNumId w:val="10"/>
  </w:num>
  <w:num w:numId="10" w16cid:durableId="598098380">
    <w:abstractNumId w:val="1"/>
  </w:num>
  <w:num w:numId="11" w16cid:durableId="1774738781">
    <w:abstractNumId w:val="12"/>
  </w:num>
  <w:num w:numId="12" w16cid:durableId="1909487129">
    <w:abstractNumId w:val="32"/>
  </w:num>
  <w:num w:numId="13" w16cid:durableId="1761101040">
    <w:abstractNumId w:val="0"/>
  </w:num>
  <w:num w:numId="14" w16cid:durableId="1634946372">
    <w:abstractNumId w:val="8"/>
  </w:num>
  <w:num w:numId="15" w16cid:durableId="1713534018">
    <w:abstractNumId w:val="18"/>
  </w:num>
  <w:num w:numId="16" w16cid:durableId="1597861662">
    <w:abstractNumId w:val="33"/>
  </w:num>
  <w:num w:numId="17" w16cid:durableId="791248082">
    <w:abstractNumId w:val="28"/>
  </w:num>
  <w:num w:numId="18" w16cid:durableId="1319766535">
    <w:abstractNumId w:val="55"/>
  </w:num>
  <w:num w:numId="19" w16cid:durableId="1492482727">
    <w:abstractNumId w:val="40"/>
  </w:num>
  <w:num w:numId="20" w16cid:durableId="573780747">
    <w:abstractNumId w:val="27"/>
  </w:num>
  <w:num w:numId="21" w16cid:durableId="1674532002">
    <w:abstractNumId w:val="43"/>
  </w:num>
  <w:num w:numId="22" w16cid:durableId="94640217">
    <w:abstractNumId w:val="31"/>
  </w:num>
  <w:num w:numId="23" w16cid:durableId="1443184502">
    <w:abstractNumId w:val="56"/>
  </w:num>
  <w:num w:numId="24" w16cid:durableId="1431198432">
    <w:abstractNumId w:val="50"/>
  </w:num>
  <w:num w:numId="25" w16cid:durableId="293096725">
    <w:abstractNumId w:val="46"/>
  </w:num>
  <w:num w:numId="26" w16cid:durableId="1760787599">
    <w:abstractNumId w:val="49"/>
  </w:num>
  <w:num w:numId="27" w16cid:durableId="1377779259">
    <w:abstractNumId w:val="54"/>
  </w:num>
  <w:num w:numId="28" w16cid:durableId="359018397">
    <w:abstractNumId w:val="41"/>
  </w:num>
  <w:num w:numId="29" w16cid:durableId="1217548881">
    <w:abstractNumId w:val="44"/>
  </w:num>
  <w:num w:numId="30" w16cid:durableId="556280984">
    <w:abstractNumId w:val="5"/>
  </w:num>
  <w:num w:numId="31" w16cid:durableId="19163400">
    <w:abstractNumId w:val="38"/>
  </w:num>
  <w:num w:numId="32" w16cid:durableId="419643790">
    <w:abstractNumId w:val="11"/>
  </w:num>
  <w:num w:numId="33" w16cid:durableId="809857891">
    <w:abstractNumId w:val="47"/>
  </w:num>
  <w:num w:numId="34" w16cid:durableId="1547401883">
    <w:abstractNumId w:val="16"/>
  </w:num>
  <w:num w:numId="35" w16cid:durableId="1397360336">
    <w:abstractNumId w:val="29"/>
  </w:num>
  <w:num w:numId="36" w16cid:durableId="215044349">
    <w:abstractNumId w:val="53"/>
  </w:num>
  <w:num w:numId="37" w16cid:durableId="1066222324">
    <w:abstractNumId w:val="14"/>
  </w:num>
  <w:num w:numId="38" w16cid:durableId="1504737172">
    <w:abstractNumId w:val="36"/>
  </w:num>
  <w:num w:numId="39" w16cid:durableId="1179201445">
    <w:abstractNumId w:val="4"/>
  </w:num>
  <w:num w:numId="40" w16cid:durableId="579143554">
    <w:abstractNumId w:val="51"/>
  </w:num>
  <w:num w:numId="41" w16cid:durableId="1056271953">
    <w:abstractNumId w:val="2"/>
  </w:num>
  <w:num w:numId="42" w16cid:durableId="458649355">
    <w:abstractNumId w:val="35"/>
  </w:num>
  <w:num w:numId="43" w16cid:durableId="564755158">
    <w:abstractNumId w:val="20"/>
  </w:num>
  <w:num w:numId="44" w16cid:durableId="1869952367">
    <w:abstractNumId w:val="24"/>
  </w:num>
  <w:num w:numId="45" w16cid:durableId="38938085">
    <w:abstractNumId w:val="48"/>
  </w:num>
  <w:num w:numId="46" w16cid:durableId="1962806811">
    <w:abstractNumId w:val="30"/>
  </w:num>
  <w:num w:numId="47" w16cid:durableId="235358940">
    <w:abstractNumId w:val="13"/>
  </w:num>
  <w:num w:numId="48" w16cid:durableId="1988167663">
    <w:abstractNumId w:val="6"/>
  </w:num>
  <w:num w:numId="49" w16cid:durableId="1185092493">
    <w:abstractNumId w:val="17"/>
  </w:num>
  <w:num w:numId="50" w16cid:durableId="38287882">
    <w:abstractNumId w:val="23"/>
  </w:num>
  <w:num w:numId="51" w16cid:durableId="492451536">
    <w:abstractNumId w:val="45"/>
  </w:num>
  <w:num w:numId="52" w16cid:durableId="1596403109">
    <w:abstractNumId w:val="42"/>
  </w:num>
  <w:num w:numId="53" w16cid:durableId="290786861">
    <w:abstractNumId w:val="3"/>
  </w:num>
  <w:num w:numId="54" w16cid:durableId="1714310723">
    <w:abstractNumId w:val="7"/>
  </w:num>
  <w:num w:numId="55" w16cid:durableId="808865868">
    <w:abstractNumId w:val="22"/>
  </w:num>
  <w:num w:numId="56" w16cid:durableId="1601792197">
    <w:abstractNumId w:val="34"/>
  </w:num>
  <w:numIdMacAtCleanup w:val="46"/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68"/>
  <w:hideSpellingErrors/>
  <w:hideGrammaticalErrors/>
  <w:activeWritingStyle w:appName="MSWord" w:lang="en-US" w:vendorID="64" w:dllVersion="6" w:nlCheck="1" w:checkStyle="1"/>
  <w:activeWritingStyle w:appName="MSWord" w:lang="de-CH" w:vendorID="64" w:dllVersion="0" w:nlCheck="1" w:checkStyle="0"/>
  <w:activeWritingStyle w:appName="MSWord" w:lang="de-DE" w:vendorID="64" w:dllVersion="0" w:nlCheck="1" w:checkStyle="0"/>
  <w:activeWritingStyle w:appName="MSWord" w:lang="de-CH" w:vendorID="64" w:dllVersion="6" w:nlCheck="1" w:checkStyle="0"/>
  <w:activeWritingStyle w:appName="MSWord" w:lang="de-DE" w:vendorID="64" w:dllVersion="6" w:nlCheck="1" w:checkStyle="0"/>
  <w:activeWritingStyle w:appName="MSWord" w:lang="en-US" w:vendorID="64" w:dllVersion="0" w:nlCheck="1" w:checkStyle="0"/>
  <w:activeWritingStyle w:appName="MSWord" w:lang="fr-CH" w:vendorID="64" w:dllVersion="0" w:nlCheck="1" w:checkStyle="0"/>
  <w:activeWritingStyle w:appName="MSWord" w:lang="en-GB" w:vendorID="64" w:dllVersion="0" w:nlCheck="1" w:checkStyle="0"/>
  <w:proofState w:spelling="clean" w:grammar="clean"/>
  <w:attachedTemplate r:id="rId1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autoHyphenation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ate.Format.Long" w:val="28. April 2021"/>
    <w:docVar w:name="Date.Format.Long.dateValue" w:val="44314"/>
    <w:docVar w:name="DocumentDate" w:val="28. April 2021"/>
    <w:docVar w:name="DocumentDate.dateValue" w:val="44314"/>
    <w:docVar w:name="MetaTool_officeatwork" w:val="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"/>
    <w:docVar w:name="OawAttachedTemplate" w:val="Dok_ohne Adresse.ows"/>
    <w:docVar w:name="OawBuiltInDocProps" w:val="&lt;OawBuiltInDocProps&gt;&lt;default profileUID=&quot;0&quot;&gt;&lt;word&gt;&lt;fileName&gt;&lt;/fileName&gt;&lt;contentType&gt;&lt;/contentType&gt;&lt;contentStatus&gt;&lt;/contentStatus&gt;&lt;language&gt;&lt;/language&gt;&lt;documentVersion&gt;&lt;/documentVersion&gt;&lt;defaultPath&gt;&lt;/defaultPath&gt;&lt;title&gt;&lt;/title&gt;&lt;subject&gt;&lt;/subject&gt;&lt;author&gt;&lt;value type=&quot;OawDocProperty&quot; name=&quot;Author.Name&quot;&gt;&lt;separator text=&quot;&quot;&gt;&lt;/separator&gt;&lt;format text=&quot;&quot;&gt;&lt;/format&gt;&lt;/value&gt;&lt;/author&gt;&lt;manager&gt;&lt;value type=&quot;OawDocProperty&quot; name=&quot;Contactperson.Name&quot;&gt;&lt;separator text=&quot;&quot;&gt;&lt;/separator&gt;&lt;format text=&quot;&quot;&gt;&lt;/format&gt;&lt;/value&gt;&lt;/manager&gt;&lt;company&gt;&lt;value type=&quot;OawDocProperty&quot; name=&quot;Organisation.Departement&quot;&gt;&lt;separator text=&quot;&quot;&gt;&lt;/separator&gt;&lt;format text=&quot;&quot;&gt;&lt;/format&gt;&lt;/value&gt;&lt;/company&gt;&lt;category&gt;&lt;/category&gt;&lt;keywords&gt;&lt;/keywords&gt;&lt;comments&gt;&lt;/comments&gt;&lt;hyperlinkBase&gt;&lt;/hyperlinkBase&gt;&lt;defaultFilename&gt;&lt;/defaultFilename&gt;&lt;/word&gt;&lt;PDF&gt;&lt;fileName&gt;&lt;/fileName&gt;&lt;contentType&gt;&lt;/contentType&gt;&lt;contentStatus&gt;&lt;/contentStatus&gt;&lt;language&gt;&lt;/language&gt;&lt;documentVersion&gt;&lt;/documentVersion&gt;&lt;defaultPath&gt;&lt;/defaultPath&gt;&lt;title&gt;&lt;/title&gt;&lt;subject&gt;&lt;/subject&gt;&lt;author&gt;&lt;value type=&quot;OawDocProperty&quot; name=&quot;Author.Name&quot;&gt;&lt;separator text=&quot;&quot;&gt;&lt;/separator&gt;&lt;format text=&quot;&quot;&gt;&lt;/format&gt;&lt;/value&gt;&lt;/author&gt;&lt;manager&gt;&lt;value type=&quot;OawDocProperty&quot; name=&quot;Contactperson.Name&quot;&gt;&lt;separator text=&quot;&quot;&gt;&lt;/separator&gt;&lt;format text=&quot;&quot;&gt;&lt;/format&gt;&lt;/value&gt;&lt;/manager&gt;&lt;company&gt;&lt;value type=&quot;OawDocProperty&quot; name=&quot;Organisation.Departement&quot;&gt;&lt;separator text=&quot;&quot;&gt;&lt;/separator&gt;&lt;format text=&quot;&quot;&gt;&lt;/format&gt;&lt;/value&gt;&lt;/company&gt;&lt;category&gt;&lt;/category&gt;&lt;keywords&gt;&lt;/keywords&gt;&lt;comments&gt;&lt;/comments&gt;&lt;hyperlinkBase&gt;&lt;/hyperlinkBase&gt;&lt;defaultFilename&gt;&lt;/defaultFilename&gt;&lt;/PDF&gt;&lt;/default&gt;&lt;/OawBuiltInDocProps&gt;_x000d_"/>
    <w:docVar w:name="OawCreatedWithOfficeatworkVersion" w:val="4.9 R3 (4.9.1361)"/>
    <w:docVar w:name="OawCreatedWithProjectID" w:val="luchmaster"/>
    <w:docVar w:name="OawCreatedWithProjectVersion" w:val="210"/>
    <w:docVar w:name="OawDate.Manual" w:val="&lt;document&gt;&lt;OawDateManual name=&quot;DocumentDate&quot;&gt;&lt;profile type=&quot;default&quot; UID=&quot;&quot; sameAsDefault=&quot;0&quot;&gt;&lt;format UID=&quot;2004031916255083469524&quot; type=&quot;6&quot; defaultValue=&quot;%OawCreationDate%&quot; dateFormat=&quot;&amp;lt;translate&amp;gt;Date.Format.Long&amp;lt;/translate&amp;gt;&quot;/&gt;&lt;/profile&gt;&lt;/OawDateManual&gt;&lt;OawDateManual name=&quot;Date.Format.Long&quot;&gt;&lt;profile type=&quot;default&quot; UID=&quot;&quot; sameAsDefault=&quot;0&quot;&gt;&lt;format UID=&quot;2009022514423657662914&quot; type=&quot;6&quot; defaultValue=&quot;%OawCreationDate%&quot; dateFormat=&quot;Date.Format.Long&quot;/&gt;&lt;/profile&gt;&lt;/OawDateManual&gt;&lt;/document&gt;"/>
    <w:docVar w:name="oawDefinitionTmpl" w:val="&lt;document&gt;&lt;OawDocProperty name=&quot;Contactperson.DirectPhone&quot;&gt;&lt;profile type=&quot;default&quot; UID=&quot;&quot; sameAsDefault=&quot;0&quot;&gt;&lt;documentProperty UID=&quot;200212191811121321310321301031x&quot; dataSourceUID=&quot;prj.2003041709434161414032&quot;/&gt;&lt;type type=&quot;OawDatabase&quot;&gt;&lt;OawDatabase table=&quot;Data&quot; field=&quot;DirectPhone&quot;/&gt;&lt;/type&gt;&lt;/profile&gt;&lt;profile type=&quot;print&quot; UID=&quot;2003010711185094343750537&quot; sameAsDefault=&quot;-1&quot;&gt;&lt;/profile&gt;&lt;profile type=&quot;print&quot; UID=&quot;3&quot; sameAsDefault=&quot;-1&quot;&gt;&lt;/profile&gt;&lt;profile type=&quot;print&quot; UID=&quot;4&quot; sameAsDefault=&quot;-1&quot;&gt;&lt;/profile&gt;&lt;profile type=&quot;send&quot; UID=&quot;1&quot; sameAsDefault=&quot;-1&quot;&gt;&lt;/profile&gt;&lt;profile type=&quot;save&quot; UID=&quot;2003112513571987705547&quot; sameAsDefault=&quot;-1&quot;&gt;&lt;/profile&gt;&lt;/OawDocProperty&gt;_x000d__x0009_&lt;OawDateManual name=&quot;DocumentDate&quot;&gt;&lt;profile type=&quot;default&quot; UID=&quot;&quot; sameAsDefault=&quot;0&quot;&gt;&lt;format UID=&quot;2004031916255083469524&quot; type=&quot;6&quot; defaultValue=&quot;%OawCreationDate%&quot; dateFormat=&quot;&amp;lt;translate&amp;gt;Date.Format.Long&amp;lt;/translate&amp;gt;&quot;/&gt;&lt;/profile&gt;&lt;/OawDateManual&gt;_x000d__x0009_&lt;OawDocProperty name=&quot;Doc.Text&quot;&gt;&lt;profile type=&quot;default&quot; UID=&quot;&quot; sameAsDefault=&quot;0&quot;&gt;&lt;documentProperty UID=&quot;2003060614150123456789&quot; dataSourceUID=&quot;2003060614150123456789&quot;/&gt;&lt;type type=&quot;OawLanguage&quot;&gt;&lt;OawLanguage UID=&quot;Doc.Text&quot;/&gt;&lt;/type&gt;&lt;/profile&gt;&lt;profile type=&quot;print&quot; UID=&quot;2003010711185094343750537&quot; sameAsDefault=&quot;-1&quot;&gt;&lt;/profile&gt;&lt;profile type=&quot;print&quot; UID=&quot;3&quot; sameAsDefault=&quot;-1&quot;&gt;&lt;/profile&gt;&lt;profile type=&quot;print&quot; UID=&quot;4&quot; sameAsDefault=&quot;-1&quot;&gt;&lt;/profile&gt;&lt;profile type=&quot;send&quot; UID=&quot;2003010711200895123470110&quot; sameAsDefault=&quot;-1&quot;&gt;&lt;/profile&gt;&lt;profile type=&quot;send&quot; UID=&quot;1&quot; sameAsDefault=&quot;-1&quot;&gt;&lt;/profile&gt;&lt;profile type=&quot;save&quot; UID=&quot;2003112717153125284480&quot; sameAsDefault=&quot;-1&quot;&gt;&lt;/profile&gt;&lt;profile type=&quot;save&quot; UID=&quot;2003112513571987705547&quot; sameAsDefault=&quot;-1&quot;&gt;&lt;/profile&gt;&lt;/OawDocProperty&gt;_x000d__x0009_&lt;OawDocProperty name=&quot;Doc.Date&quot;&gt;&lt;profile type=&quot;default&quot; UID=&quot;&quot; sameAsDefault=&quot;0&quot;&gt;&lt;documentProperty UID=&quot;2003060614150123456789&quot; dataSourceUID=&quot;2003060614150123456789&quot;/&gt;&lt;type type=&quot;OawLanguage&quot;&gt;&lt;OawLanguage UID=&quot;Doc.Date&quot;/&gt;&lt;/type&gt;&lt;/profile&gt;&lt;profile type=&quot;print&quot; UID=&quot;2003010711185094343750537&quot; sameAsDefault=&quot;-1&quot;&gt;&lt;/profile&gt;&lt;profile type=&quot;print&quot; UID=&quot;3&quot; sameAsDefault=&quot;-1&quot;&gt;&lt;/profile&gt;&lt;profile type=&quot;print&quot; UID=&quot;4&quot; sameAsDefault=&quot;-1&quot;&gt;&lt;/profile&gt;&lt;profile type=&quot;send&quot; UID=&quot;2003010711200895123470110&quot; sameAsDefault=&quot;-1&quot;&gt;&lt;/profile&gt;&lt;profile type=&quot;send&quot; UID=&quot;1&quot; sameAsDefault=&quot;-1&quot;&gt;&lt;/profile&gt;&lt;profile type=&quot;save&quot; UID=&quot;2003112717153125284480&quot; sameAsDefault=&quot;-1&quot;&gt;&lt;/profile&gt;&lt;profile type=&quot;save&quot; UID=&quot;2003112513571987705547&quot; sameAsDefault=&quot;-1&quot;&gt;&lt;/profile&gt;&lt;/OawDocProperty&gt;_x000d__x0009_&lt;OawBookmark name=&quot;Subject&quot;&gt;&lt;profile type=&quot;default&quot; UID=&quot;&quot; sameAsDefault=&quot;0&quot;&gt;&lt;/profile&gt;&lt;/OawBookmark&gt;_x000d__x0009_&lt;OawDocProperty name=&quot;Author.Name&quot;&gt;&lt;profile type=&quot;default&quot; UID=&quot;&quot; sameAsDefault=&quot;0&quot;&gt;&lt;documentProperty UID=&quot;2006040509495284662868&quot; dataSourceUID=&quot;prj.2003041709434161414032&quot;/&gt;&lt;type type=&quot;OawDatabase&quot;&gt;&lt;OawDatabase table=&quot;Data&quot; field=&quot;Name&quot;/&gt;&lt;/type&gt;&lt;/profile&gt;&lt;/OawDocProperty&gt;_x000d__x0009_&lt;OawDateManual name=&quot;Date.Format.Long&quot;&gt;&lt;profile type=&quot;default&quot; UID=&quot;&quot; sameAsDefault=&quot;0&quot;&gt;&lt;format UID=&quot;2009022514423657662914&quot; type=&quot;6&quot; defaultValue=&quot;%OawCreationDate%&quot; dateFormat=&quot;Date.Format.Long&quot;/&gt;&lt;/profile&gt;&lt;/OawDateManual&gt;_x000d__x0009_&lt;OawBookmark name=&quot;Enclosure&quot;&gt;&lt;profile type=&quot;default&quot; UID=&quot;&quot; sameAsDefault=&quot;0&quot;&gt;&lt;/profile&gt;&lt;/OawBookmark&gt;_x000d__x0009_&lt;OawDocProperty name=&quot;Doc.Page&quot;&gt;&lt;profile type=&quot;default&quot; UID=&quot;&quot; sameAsDefault=&quot;0&quot;&gt;&lt;documentProperty UID=&quot;2003060614150123456789&quot; dataSourceUID=&quot;2003060614150123456789&quot;/&gt;&lt;type type=&quot;OawLanguage&quot;&gt;&lt;OawLanguage UID=&quot;Doc.Page&quot;/&gt;&lt;/type&gt;&lt;/profile&gt;&lt;/OawDocProperty&gt;_x000d__x0009_&lt;OawDocProperty name=&quot;Doc.of&quot;&gt;&lt;profile type=&quot;default&quot; UID=&quot;&quot; sameAsDefault=&quot;0&quot;&gt;&lt;documentProperty UID=&quot;2003060614150123456789&quot; dataSourceUID=&quot;2003060614150123456789&quot;/&gt;&lt;type type=&quot;OawLanguage&quot;&gt;&lt;OawLanguage UID=&quot;Doc.of&quot;/&gt;&lt;/type&gt;&lt;/profile&gt;&lt;/OawDocProperty&gt;_x000d__x0009_&lt;OawDocProperty name=&quot;Outputprofile.External&quot;&gt;&lt;profile type=&quot;default&quot; UID=&quot;&quot; sameAsDefault=&quot;0&quot;&gt;&lt;documentProperty UID=&quot;&quot; dataSourceUID=&quot;&quot;/&gt;&lt;type type=&quot;OawDatabase&quot;&gt;&lt;OawDatabase table=&quot;Data&quot; field=&quot;&quot;/&gt;&lt;/type&gt;&lt;/profile&gt;&lt;profile type=&quot;print&quot; UID=&quot;2010071914505949584758&quot; sameAsDefault=&quot;-1&quot;&gt;&lt;/profile&gt;&lt;profile type=&quot;print&quot; UID=&quot;2010071914543648299648&quot; sameAsDefault=&quot;0&quot;&gt;&lt;documentProperty UID=&quot;2003060614150123456789&quot; dataSourceUID=&quot;2003060614150123456789&quot;/&gt;&lt;type type=&quot;OawLanguage&quot;&gt;&lt;OawLanguage UID=&quot;Outputprofile.External&quot;/&gt;&lt;/type&gt;&lt;/profile&gt;&lt;profile type=&quot;print&quot; UID=&quot;2006120711380151760646&quot; sameAsDefault=&quot;-1&quot;&gt;&lt;/profile&gt;&lt;profile type=&quot;send&quot; UID=&quot;2003010711200895123470110&quot; sameAsDefault=&quot;-1&quot;&gt;&lt;/profile&gt;&lt;profile type=&quot;send&quot; UID=&quot;2006120514175878093883&quot; sameAsDefault=&quot;0&quot;&gt;&lt;documentProperty UID=&quot;2003060614150123456789&quot; dataSourceUID=&quot;2003060614150123456789&quot;/&gt;&lt;type type=&quot;OawLanguage&quot;&gt;&lt;OawLanguage UID=&quot;Outputprofile.External&quot;/&gt;&lt;/type&gt;&lt;/profile&gt;&lt;profile type=&quot;send&quot; UID=&quot;2006121210395821292110&quot; sameAsDefault=&quot;-1&quot;&gt;&lt;/profile&gt;&lt;profile type=&quot;save&quot; UID=&quot;2004062216425255253277&quot; sameAsDefault=&quot;-1&quot;&gt;&lt;/profile&gt;&lt;profile type=&quot;save&quot; UID=&quot;2006120514401556040061&quot; sameAsDefault=&quot;0&quot;&gt;&lt;documentProperty UID=&quot;2003060614150123456789&quot; dataSourceUID=&quot;2003060614150123456789&quot;/&gt;&lt;type type=&quot;OawLanguage&quot;&gt;&lt;OawLanguage UID=&quot;Outputprofile.External&quot;/&gt;&lt;/type&gt;&lt;/profile&gt;&lt;profile type=&quot;save&quot; UID=&quot;2006121210441235887611&quot; sameAsDefault=&quot;-1&quot;&gt;&lt;/profile&gt;&lt;profile type=&quot;print&quot; UID=&quot;2010071914510808109584&quot; sameAsDefault=&quot;-1&quot;&gt;&lt;/profile&gt;&lt;profile type=&quot;print&quot; UID=&quot;2010071914515554119854&quot; sameAsDefault=&quot;-1&quot;&gt;&lt;/profile&gt;&lt;profile type=&quot;print&quot; UID=&quot;2010071914584326300121&quot; sameAsDefault=&quot;0&quot;&gt;&lt;documentProperty UID=&quot;2003060614150123456789&quot; dataSourceUID=&quot;2003060614150123456789&quot;/&gt;&lt;type type=&quot;OawLanguage&quot;&gt;&lt;OawLanguage UID=&quot;Outputprofile.External&quot;/&gt;&lt;/type&gt;&lt;/profile&gt;&lt;profile type=&quot;print&quot; UID=&quot;2010071914585275568157&quot; sameAsDefault=&quot;0&quot;&gt;&lt;documentProperty UID=&quot;2003060614150123456789&quot; dataSourceUID=&quot;2003060614150123456789&quot;/&gt;&lt;type type=&quot;OawLanguage&quot;&gt;&lt;OawLanguage UID=&quot;Outputprofile.External&quot;/&gt;&lt;/type&gt;&lt;/profile&gt;&lt;/OawDocProperty&gt;_x000d__x0009_&lt;OawDocProperty name=&quot;Outputprofile.Internal&quot;&gt;&lt;profile type=&quot;default&quot; UID=&quot;&quot; sameAsDefault=&quot;0&quot;&gt;&lt;documentProperty UID=&quot;&quot; dataSourceUID=&quot;&quot;/&gt;&lt;type type=&quot;OawDatabase&quot;&gt;&lt;OawDatabase table=&quot;Data&quot; field=&quot;&quot;/&gt;&lt;/type&gt;&lt;/profile&gt;&lt;profile type=&quot;print&quot; UID=&quot;2010071914505949584758&quot; sameAsDefault=&quot;0&quot;&gt;&lt;documentProperty UID=&quot;2003060614150123456789&quot; dataSourceUID=&quot;2003060614150123456789&quot;/&gt;&lt;type type=&quot;OawLanguage&quot;&gt;&lt;OawLanguage UID=&quot;Outputprofile.Internal&quot;/&gt;&lt;/type&gt;&lt;/profile&gt;&lt;profile type=&quot;print&quot; UID=&quot;2010071914510808109584&quot; sameAsDefault=&quot;0&quot;&gt;&lt;documentProperty UID=&quot;2003060614150123456789&quot; dataSourceUID=&quot;2003060614150123456789&quot;/&gt;&lt;type type=&quot;OawLanguage&quot;&gt;&lt;OawLanguage UID=&quot;Outputprofile.Internal&quot;/&gt;&lt;/type&gt;&lt;/profile&gt;&lt;profile type=&quot;print&quot; UID=&quot;2010071914515554119854&quot; sameAsDefault=&quot;0&quot;&gt;&lt;documentProperty UID=&quot;2003060614150123456789&quot; dataSourceUID=&quot;2003060614150123456789&quot;/&gt;&lt;type type=&quot;OawLanguage&quot;&gt;&lt;OawLanguage UID=&quot;Outputprofile.Internal&quot;/&gt;&lt;/type&gt;&lt;/profile&gt;&lt;profile type=&quot;print&quot; UID=&quot;2010071914543648299648&quot; sameAsDefault=&quot;-1&quot;&gt;&lt;/profile&gt;&lt;profile type=&quot;print&quot; UID=&quot;2010071914584326300121&quot; sameAsDefault=&quot;-1&quot;&gt;&lt;/profile&gt;&lt;profile type=&quot;print&quot; UID=&quot;2010071914585275568157&quot; sameAsDefault=&quot;-1&quot;&gt;&lt;/profile&gt;&lt;profile type=&quot;print&quot; UID=&quot;2006120711380151760646&quot; sameAsDefault=&quot;-1&quot;&gt;&lt;/profile&gt;&lt;profile type=&quot;send&quot; UID=&quot;2003010711200895123470110&quot; sameAsDefault=&quot;0&quot;&gt;&lt;documentProperty UID=&quot;2003060614150123456789&quot; dataSourceUID=&quot;2003060614150123456789&quot;/&gt;&lt;type type=&quot;OawLanguage&quot;&gt;&lt;OawLanguage UID=&quot;Outputprofile.Internal&quot;/&gt;&lt;/type&gt;&lt;/profile&gt;&lt;profile type=&quot;send&quot; UID=&quot;2006120514175878093883&quot; sameAsDefault=&quot;-1&quot;&gt;&lt;/profile&gt;&lt;profile type=&quot;send&quot; UID=&quot;2006121210395821292110&quot; sameAsDefault=&quot;-1&quot;&gt;&lt;/profile&gt;&lt;profile type=&quot;save&quot; UID=&quot;2004062216425255253277&quot; sameAsDefault=&quot;0&quot;&gt;&lt;documentProperty UID=&quot;2003060614150123456789&quot; dataSourceUID=&quot;2003060614150123456789&quot;/&gt;&lt;type type=&quot;OawLanguage&quot;&gt;&lt;OawLanguage UID=&quot;Outputprofile.Internal&quot;/&gt;&lt;/type&gt;&lt;/profile&gt;&lt;profile type=&quot;save&quot; UID=&quot;2006120514401556040061&quot; sameAsDefault=&quot;-1&quot;&gt;&lt;/profile&gt;&lt;profile type=&quot;save&quot; UID=&quot;2006121210441235887611&quot; sameAsDefault=&quot;-1&quot;&gt;&lt;/profile&gt;&lt;/OawDocProperty&gt;_x000d__x0009_&lt;OawDocProperty name=&quot;Outputprofile.ExternalSignature&quot;&gt;&lt;profile type=&quot;default&quot; UID=&quot;&quot; sameAsDefault=&quot;0&quot;&gt;&lt;documentProperty UID=&quot;&quot; dataSourceUID=&quot;&quot;/&gt;&lt;type type=&quot;OawDatabase&quot;&gt;&lt;OawDatabase table=&quot;Data&quot; field=&quot;&quot;/&gt;&lt;/type&gt;&lt;/profile&gt;&lt;profile type=&quot;print&quot; UID=&quot;2010071914505949584758&quot; sameAsDefault=&quot;-1&quot;&gt;&lt;/profile&gt;&lt;profile type=&quot;print&quot; UID=&quot;2010071914510808109584&quot; sameAsDefault=&quot;-1&quot;&gt;&lt;/profile&gt;&lt;profile type=&quot;print&quot; UID=&quot;2010071914515554119854&quot; sameAsDefault=&quot;-1&quot;&gt;&lt;/profile&gt;&lt;profile type=&quot;print&quot; UID=&quot;2010071914543648299648&quot; sameAsDefault=&quot;-1&quot;&gt;&lt;/profile&gt;&lt;profile type=&quot;print&quot; UID=&quot;2010071914584326300121&quot; sameAsDefault=&quot;-1&quot;&gt;&lt;/profile&gt;&lt;profile type=&quot;print&quot; UID=&quot;2010071914585275568157&quot; sameAsDefault=&quot;-1&quot;&gt;&lt;/profile&gt;&lt;profile type=&quot;print&quot; UID=&quot;2006120711380151760646&quot; sameAsDefault=&quot;0&quot;&gt;&lt;documentProperty UID=&quot;2003060614150123456789&quot; dataSourceUID=&quot;2003060614150123456789&quot;/&gt;&lt;type type=&quot;OawLanguage&quot;&gt;&lt;OawLanguage UID=&quot;Outputprofile.ExternalSignature&quot;/&gt;&lt;/type&gt;&lt;/profile&gt;&lt;profile type=&quot;send&quot; UID=&quot;2003010711200895123470110&quot; sameAsDefault=&quot;-1&quot;&gt;&lt;/profile&gt;&lt;profile type=&quot;send&quot; UID=&quot;2006120514175878093883&quot; sameAsDefault=&quot;-1&quot;&gt;&lt;/profile&gt;&lt;profile type=&quot;send&quot; UID=&quot;2006121210395821292110&quot; sameAsDefault=&quot;0&quot;&gt;&lt;documentProperty UID=&quot;2003060614150123456789&quot; dataSourceUID=&quot;2003060614150123456789&quot;/&gt;&lt;type type=&quot;OawLanguage&quot;&gt;&lt;OawLanguage UID=&quot;Outputprofile.ExternalSignature&quot;/&gt;&lt;/type&gt;&lt;/profile&gt;&lt;profile type=&quot;save&quot; UID=&quot;2004062216425255253277&quot; sameAsDefault=&quot;-1&quot;&gt;&lt;/profile&gt;&lt;profile type=&quot;save&quot; UID=&quot;2006120514401556040061&quot; sameAsDefault=&quot;-1&quot;&gt;&lt;/profile&gt;&lt;profile type=&quot;save&quot; UID=&quot;2006121210441235887611&quot; sameAsDefault=&quot;0&quot;&gt;&lt;documentProperty UID=&quot;2003060614150123456789&quot; dataSourceUID=&quot;2003060614150123456789&quot;/&gt;&lt;type type=&quot;OawLanguage&quot;&gt;&lt;OawLanguage UID=&quot;Outputprofile.ExternalSignature&quot;/&gt;&lt;/type&gt;&lt;/profile&gt;&lt;/OawDocProperty&gt;_x000d__x0009_&lt;OawBookmark name=&quot;Text&quot;&gt;&lt;profile type=&quot;default&quot; UID=&quot;&quot; sameAsDefault=&quot;0&quot;&gt;&lt;/profile&gt;&lt;/OawBookmark&gt;_x000d__x0009_&lt;OawDocProperty name=&quot;Organisation.AddressB1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AddressB1&quot;/&gt;&lt;/type&gt;&lt;/profile&gt;&lt;/OawDocProperty&gt;_x000d__x0009_&lt;OawDocProperty name=&quot;Organisation.AddressB2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AddressB2&quot;/&gt;&lt;/type&gt;&lt;/profile&gt;&lt;/OawDocProperty&gt;_x000d__x0009_&lt;OawDocProperty name=&quot;Contactperson.DirectFax&quot;&gt;&lt;profile type=&quot;default&quot; UID=&quot;&quot; sameAsDefault=&quot;0&quot;&gt;&lt;documentProperty UID=&quot;200212191811121321310321301031x&quot; dataSourceUID=&quot;prj.2003041709434161414032&quot;/&gt;&lt;type type=&quot;OawDatabase&quot;&gt;&lt;OawDatabase table=&quot;Data&quot; field=&quot;DirectFax&quot;/&gt;&lt;/type&gt;&lt;/profile&gt;&lt;/OawDocProperty&gt;_x000d__x0009_&lt;OawBookmark name=&quot;ContentType&quot;&gt;&lt;profile type=&quot;default&quot; UID=&quot;&quot; sameAsDefault=&quot;0&quot;&gt;&lt;/profile&gt;&lt;/OawBookmark&gt;_x000d__x0009_&lt;OawDocProperty name=&quot;Contactperson.Name&quot;&gt;&lt;profile type=&quot;default&quot; UID=&quot;&quot; sameAsDefault=&quot;0&quot;&gt;&lt;documentProperty UID=&quot;200212191811121321310321301031x&quot; dataSourceUID=&quot;prj.2003041709434161414032&quot;/&gt;&lt;type type=&quot;OawDatabase&quot;&gt;&lt;OawDatabase table=&quot;Data&quot; field=&quot;Name&quot;/&gt;&lt;/type&gt;&lt;/profile&gt;&lt;/OawDocProperty&gt;_x000d__x0009_&lt;OawDocProperty name=&quot;Organisation.Departement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Departement&quot;/&gt;&lt;/type&gt;&lt;/profile&gt;&lt;/OawDocProperty&gt;_x000d__x0009_&lt;OawBookmark name=&quot;FusszeileErsteSeite&quot;&gt;&lt;profile type=&quot;default&quot; UID=&quot;&quot; sameAsDefault=&quot;0&quot;&gt;&lt;/profile&gt;&lt;/OawBookmark&gt;_x000d__x0009_&lt;OawBookmark name=&quot;FusszeileFolgeseiten&quot;&gt;&lt;profile type=&quot;default&quot; UID=&quot;&quot; sameAsDefault=&quot;0&quot;&gt;&lt;/profile&gt;&lt;/OawBookmark&gt;_x000d__x0009_&lt;OawDocProperty name=&quot;CMIdata.Dok_Titel&quot;&gt;&lt;profile type=&quot;default&quot; UID=&quot;&quot; sameAsDefault=&quot;0&quot;&gt;&lt;documentProperty UID=&quot;2010020409223900652065&quot; dataSourceUID=&quot;prj.2010020409213154036281&quot;/&gt;&lt;type type=&quot;OawDatabase&quot;&gt;&lt;OawDatabase table=&quot;Data&quot; field=&quot;Dok_Titel&quot;/&gt;&lt;/type&gt;&lt;/profile&gt;&lt;/OawDocProperty&gt;_x000d__x0009_&lt;OawDocProperty name=&quot;CMIdata.G_Laufnummer&quot;&gt;&lt;profile type=&quot;default&quot; UID=&quot;&quot; sameAsDefault=&quot;0&quot;&gt;&lt;documentProperty UID=&quot;2010020409223900652065&quot; dataSourceUID=&quot;prj.2010020409213154036281&quot;/&gt;&lt;type type=&quot;OawDatabase&quot;&gt;&lt;OawDatabase table=&quot;Data&quot; field=&quot;G_Laufnummer&quot;/&gt;&lt;/type&gt;&lt;/profile&gt;&lt;/OawDocProperty&gt;_x000d__x0009_&lt;OawDocProperty name=&quot;CMIdata.G_Signatur&quot;&gt;&lt;profile type=&quot;default&quot; UID=&quot;&quot; sameAsDefault=&quot;0&quot;&gt;&lt;documentProperty UID=&quot;2010020409223900652065&quot; dataSourceUID=&quot;prj.2010020409213154036281&quot;/&gt;&lt;type type=&quot;OawDatabase&quot;&gt;&lt;OawDatabase table=&quot;Data&quot; field=&quot;G_Signatur&quot;/&gt;&lt;/type&gt;&lt;/profile&gt;&lt;/OawDocProperty&gt;_x000d__x0009_&lt;OawDocProperty name=&quot;Organisation.AddressB3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AddressB3&quot;/&gt;&lt;/type&gt;&lt;/profile&gt;&lt;/OawDocProperty&gt;_x000d__x0009_&lt;OawDocProperty name=&quot;Organisation.AddressB4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AddressB4&quot;/&gt;&lt;/type&gt;&lt;/profile&gt;&lt;/OawDocProperty&gt;_x000d__x0009_&lt;OawBookmark name=&quot;Footer&quot;&gt;&lt;profile type=&quot;default&quot; UID=&quot;&quot; sameAsDefault=&quot;0&quot;&gt;&lt;/profile&gt;&lt;/OawBookmark&gt;_x000d_&lt;/document&gt;_x000d_"/>
    <w:docVar w:name="OawDistributionEnabled" w:val="&lt;Profiles&gt;&lt;Distribution type=&quot;3&quot; UID=&quot;2004062216425255253277&quot;/&gt;&lt;Distribution type=&quot;3&quot; UID=&quot;2006120514401556040061&quot;/&gt;&lt;/Profiles&gt;_x000d_"/>
    <w:docVar w:name="OawDocProp.200212191811121321310321301031x" w:val="&lt;source&gt;&lt;Fields List=&quot;DirectPhone|DirectFax|Name&quot;/&gt;&lt;profile type=&quot;default&quot; UID=&quot;&quot; sameAsDefault=&quot;0&quot;&gt;&lt;OawDocProperty name=&quot;Contactperson.DirectPhone&quot; field=&quot;DirectPhone&quot;/&gt;&lt;OawDocProperty name=&quot;Contactperson.DirectFax&quot; field=&quot;DirectFax&quot;/&gt;&lt;OawDocProperty name=&quot;Contactperson.Name&quot; field=&quot;Name&quot;/&gt;&lt;/profile&gt;&lt;/source&gt;"/>
    <w:docVar w:name="OawDocProp.2002122011014149059130932" w:val="&lt;source&gt;&lt;Fields List=&quot;AddressB1|AddressB2|Departement|AddressB3|AddressB4&quot;/&gt;&lt;profile type=&quot;default&quot; UID=&quot;&quot; sameAsDefault=&quot;0&quot;&gt;&lt;OawDocProperty name=&quot;Organisation.AddressB1&quot; field=&quot;AddressB1&quot;/&gt;&lt;OawDocProperty name=&quot;Organisation.AddressB2&quot; field=&quot;AddressB2&quot;/&gt;&lt;OawDocProperty name=&quot;Organisation.Departement&quot; field=&quot;Departement&quot;/&gt;&lt;OawDocProperty name=&quot;Organisation.AddressB3&quot; field=&quot;AddressB3&quot;/&gt;&lt;OawDocProperty name=&quot;Organisation.AddressB4&quot; field=&quot;AddressB4&quot;/&gt;&lt;/profile&gt;&lt;/source&gt;"/>
    <w:docVar w:name="OawDocProp.2003060614150123456789" w:val="&lt;source&gt;&lt;profile type=&quot;default&quot; UID=&quot;&quot; sameAsDefault=&quot;0&quot;&gt;&lt;SQL&gt;SELECT Value, UID FROM Data WHERE LCID = '%WhereLCID%';&lt;/SQL&gt;&lt;OawDocProperty name=&quot;Doc.Text&quot; field=&quot;Doc.Text&quot;/&gt;&lt;OawDocProperty name=&quot;Doc.Date&quot; field=&quot;Doc.Date&quot;/&gt;&lt;OawDocProperty name=&quot;Doc.Page&quot; field=&quot;Doc.Page&quot;/&gt;&lt;OawDocProperty name=&quot;Doc.of&quot; field=&quot;Doc.of&quot;/&gt;&lt;/profile&gt;&lt;profile type=&quot;print&quot; UID=&quot;2010071914543648299648&quot; sameAsDefault=&quot;0&quot;&gt;&lt;SQL&gt;SELECT Value, UID FROM Data WHERE LCID = '%WhereLCID%';&lt;/SQL&gt;&lt;OawDocProperty name=&quot;Outputprofile.External&quot; field=&quot;Outputprofile.External&quot;/&gt;&lt;/profile&gt;&lt;profile type=&quot;send&quot; UID=&quot;2006120514175878093883&quot; sameAsDefault=&quot;0&quot;&gt;&lt;SQL&gt;SELECT Value, UID FROM Data WHERE LCID = '%WhereLCID%';&lt;/SQL&gt;&lt;OawDocProperty name=&quot;Outputprofile.External&quot; field=&quot;Outputprofile.External&quot;/&gt;&lt;/profile&gt;&lt;profile type=&quot;save&quot; UID=&quot;2006120514401556040061&quot; sameAsDefault=&quot;0&quot;&gt;&lt;SQL&gt;SELECT Value, UID FROM Data WHERE LCID = '%WhereLCID%';&lt;/SQL&gt;&lt;OawDocProperty name=&quot;Outputprofile.External&quot; field=&quot;Outputprofile.External&quot;/&gt;&lt;/profile&gt;&lt;profile type=&quot;print&quot; UID=&quot;2010071914584326300121&quot; sameAsDefault=&quot;0&quot;&gt;&lt;SQL&gt;SELECT Value, UID FROM Data WHERE LCID = '%WhereLCID%';&lt;/SQL&gt;&lt;OawDocProperty name=&quot;Outputprofile.External&quot; field=&quot;Outputprofile.External&quot;/&gt;&lt;/profile&gt;&lt;profile type=&quot;print&quot; UID=&quot;2010071914585275568157&quot; sameAsDefault=&quot;0&quot;&gt;&lt;SQL&gt;SELECT Value, UID FROM Data WHERE LCID = '%WhereLCID%';&lt;/SQL&gt;&lt;OawDocProperty name=&quot;Outputprofile.External&quot; field=&quot;Outputprofile.External&quot;/&gt;&lt;/profile&gt;&lt;profile type=&quot;print&quot; UID=&quot;2010071914505949584758&quot; sameAsDefault=&quot;0&quot;&gt;&lt;SQL&gt;SELECT Value, UID FROM Data WHERE LCID = '%WhereLCID%';&lt;/SQL&gt;&lt;OawDocProperty name=&quot;Outputprofile.Internal&quot; field=&quot;Outputprofile.Internal&quot;/&gt;&lt;/profile&gt;&lt;profile type=&quot;print&quot; UID=&quot;2010071914510808109584&quot; sameAsDefault=&quot;0&quot;&gt;&lt;SQL&gt;SELECT Value, UID FROM Data WHERE LCID = '%WhereLCID%';&lt;/SQL&gt;&lt;OawDocProperty name=&quot;Outputprofile.Internal&quot; field=&quot;Outputprofile.Internal&quot;/&gt;&lt;/profile&gt;&lt;profile type=&quot;print&quot; UID=&quot;2010071914515554119854&quot; sameAsDefault=&quot;0&quot;&gt;&lt;SQL&gt;SELECT Value, UID FROM Data WHERE LCID = '%WhereLCID%';&lt;/SQL&gt;&lt;OawDocProperty name=&quot;Outputprofile.Internal&quot; field=&quot;Outputprofile.Internal&quot;/&gt;&lt;/profile&gt;&lt;profile type=&quot;send&quot; UID=&quot;2003010711200895123470110&quot; sameAsDefault=&quot;0&quot;&gt;&lt;SQL&gt;SELECT Value, UID FROM Data WHERE LCID = '%WhereLCID%';&lt;/SQL&gt;&lt;OawDocProperty name=&quot;Outputprofile.Internal&quot; field=&quot;Outputprofile.Internal&quot;/&gt;&lt;/profile&gt;&lt;profile type=&quot;save&quot; UID=&quot;2004062216425255253277&quot; sameAsDefault=&quot;0&quot;&gt;&lt;SQL&gt;SELECT Value, UID FROM Data WHERE LCID = '%WhereLCID%';&lt;/SQL&gt;&lt;OawDocProperty name=&quot;Outputprofile.Internal&quot; field=&quot;Outputprofile.Internal&quot;/&gt;&lt;/profile&gt;&lt;profile type=&quot;print&quot; UID=&quot;2006120711380151760646&quot; sameAsDefault=&quot;0&quot;&gt;&lt;SQL&gt;SELECT Value, UID FROM Data WHERE LCID = '%WhereLCID%';&lt;/SQL&gt;&lt;OawDocProperty name=&quot;Outputprofile.ExternalSignature&quot; field=&quot;Outputprofile.ExternalSignature&quot;/&gt;&lt;/profile&gt;&lt;profile type=&quot;send&quot; UID=&quot;2006121210395821292110&quot; sameAsDefault=&quot;0&quot;&gt;&lt;SQL&gt;SELECT Value, UID FROM Data WHERE LCID = '%WhereLCID%';&lt;/SQL&gt;&lt;OawDocProperty name=&quot;Outputprofile.ExternalSignature&quot; field=&quot;Outputprofile.ExternalSignature&quot;/&gt;&lt;/profile&gt;&lt;profile type=&quot;save&quot; UID=&quot;2006121210441235887611&quot; sameAsDefault=&quot;0&quot;&gt;&lt;SQL&gt;SELECT Value, UID FROM Data WHERE LCID = '%WhereLCID%';&lt;/SQL&gt;&lt;OawDocProperty name=&quot;Outputprofile.ExternalSignature&quot; field=&quot;Outputprofile.ExternalSignature&quot;/&gt;&lt;/profile&gt;&lt;/source&gt;"/>
    <w:docVar w:name="OawDocProp.2006040509495284662868" w:val="&lt;source&gt;&lt;Fields List=&quot;Name&quot;/&gt;&lt;profile type=&quot;default&quot; UID=&quot;&quot; sameAsDefault=&quot;0&quot;&gt;&lt;OawDocProperty name=&quot;Author.Name&quot; field=&quot;Name&quot;/&gt;&lt;/profile&gt;&lt;/source&gt;"/>
    <w:docVar w:name="OawDocProp.2010020409223900652065" w:val="&lt;source&gt;&lt;Fields List=&quot;Dok_Titel|G_Laufnummer|G_Signatur&quot;/&gt;&lt;profile type=&quot;default&quot; UID=&quot;&quot; sameAsDefault=&quot;0&quot;&gt;&lt;OawDocProperty name=&quot;CMIdata.Dok_Titel&quot; field=&quot;Dok_Titel&quot;/&gt;&lt;OawDocProperty name=&quot;CMIdata.G_Laufnummer&quot; field=&quot;G_Laufnummer&quot;/&gt;&lt;OawDocProperty name=&quot;CMIdata.G_Signatur&quot; field=&quot;G_Signatur&quot;/&gt;&lt;/profile&gt;&lt;/source&gt;"/>
    <w:docVar w:name="OawDocPropSource" w:val="&lt;DocProps&gt;&lt;DocProp UID=&quot;2002122011014149059130932&quot; EntryUID=&quot;2014022114595538336132&quot;&gt;&lt;Field Name=&quot;IDName&quot; Value=&quot;BKD, Dienststelle Berufs- und Weiterbildung&quot;/&gt;&lt;Field Name=&quot;Departement&quot; Value=&quot;Bildungs- und Kulturdepartement&quot;/&gt;&lt;Field Name=&quot;Dienststelle1&quot; Value=&quot;&quot;/&gt;&lt;Field Name=&quot;Dienststelle2&quot; Value=&quot;&quot;/&gt;&lt;Field Name=&quot;Abteilung1&quot; Value=&quot;&quot;/&gt;&lt;Field Name=&quot;Abteilung2&quot; Value=&quot;&quot;/&gt;&lt;Field Name=&quot;AddressB1&quot; Value=&quot;Dienststelle Berufs- und Weiterbildung&quot;/&gt;&lt;Field Name=&quot;AddressB2&quot; Value=&quot;&quot;/&gt;&lt;Field Name=&quot;AddressB3&quot; Value=&quot;&quot;/&gt;&lt;Field Name=&quot;AddressB4&quot; Value=&quot;&quot;/&gt;&lt;Field Name=&quot;AddressN1&quot; Value=&quot;Obergrundstrasse 51&quot;/&gt;&lt;Field Name=&quot;AddressN2&quot; Value=&quot;6002 Luzern&quot;/&gt;&lt;Field Name=&quot;AddressN3&quot; Value=&quot;&quot;/&gt;&lt;Field Name=&quot;AddressN4&quot; Value=&quot;&quot;/&gt;&lt;Field Name=&quot;Postcode&quot; Value=&quot;6002&quot;/&gt;&lt;Field Name=&quot;City&quot; Value=&quot;Luzern&quot;/&gt;&lt;Field Name=&quot;Abteilungsinformation1&quot; Value=&quot;&quot;/&gt;&lt;Field Name=&quot;Abteilungsinformation2&quot; Value=&quot;&quot;/&gt;&lt;Field Name=&quot;Abteilungsinformation3&quot; Value=&quot;&quot;/&gt;&lt;Field Name=&quot;Abteilungsinformation4&quot; Value=&quot;&quot;/&gt;&lt;Field Name=&quot;Abteilungsinformation5&quot; Value=&quot;&quot;/&gt;&lt;Field Name=&quot;Abteilungsinformation6&quot; Value=&quot;&quot;/&gt;&lt;Field Name=&quot;Abteilungsinformation7&quot; Value=&quot;&quot;/&gt;&lt;Field Name=&quot;Abteilungsinformation8&quot; Value=&quot;&quot;/&gt;&lt;Field Name=&quot;Telefon&quot; Value=&quot;041 228 52 52&quot;/&gt;&lt;Field Name=&quot;Fax&quot; Value=&quot;&quot;/&gt;&lt;Field Name=&quot;LogoColor&quot; Value=&quot;%Logos%\Luzern.BKD.Logo.2100.350.emf&quot;/&gt;&lt;Field Name=&quot;LogoBlackWhite&quot; Value=&quot;%Logos%\Luzern.BKD.Logo.2100.350.emf&quot;/&gt;&lt;Field Name=&quot;LogoZertifikate&quot; Value=&quot;%Logos%\EFQM.300.2970.emf&quot;/&gt;&lt;Field Name=&quot;Email&quot; Value=&quot;info.dbw@lu.ch&quot;/&gt;&lt;Field Name=&quot;Internet&quot; Value=&quot;www.beruf.lu.ch&quot;/&gt;&lt;Field Name=&quot;LogoSignature&quot; Value=&quot;&quot;/&gt;&lt;Field Name=&quot;LogoPowerPointTitleLast&quot; Value=&quot;&quot;/&gt;&lt;Field Name=&quot;LogoPowerPointTitleFirst&quot; Value=&quot;&quot;/&gt;&lt;Field Name=&quot;LogoPowerPointChapter&quot; Value=&quot;&quot;/&gt;&lt;Field Name=&quot;LogoPowerPointSlide&quot; Value=&quot;&quot;/&gt;&lt;Field Name=&quot;LogoNeutral&quot; Value=&quot;%Logos%\Luzern.BKD.Logo.2100.350.emf&quot;/&gt;&lt;Field Name=&quot;LogoSchriftzug&quot; Value=&quot;%Logos%\Schriftzug.199.1439.emf&quot;/&gt;&lt;Field Name=&quot;LogoTag&quot; Value=&quot;%Logos%\dbw.2099.217.emf&quot;/&gt;&lt;Field Name=&quot;FusszeileFett&quot; Value=&quot;&quot;/&gt;&lt;Field Name=&quot;FusszeileNormal&quot; Value=&quot;&quot;/&gt;&lt;Field Name=&quot;Data_UID&quot; Value=&quot;2014022114595538336132&quot;/&gt;&lt;Field Name=&quot;Field_Name&quot; Value=&quot;&quot;/&gt;&lt;Field Name=&quot;Field_UID&quot; Value=&quot;&quot;/&gt;&lt;Field Name=&quot;ML_LCID&quot; Value=&quot;&quot;/&gt;&lt;Field Name=&quot;ML_Value&quot; Value=&quot;&quot;/&gt;&lt;/DocProp&gt;&lt;DocProp UID=&quot;2006040509495284662868&quot; EntryUID=&quot;2019110614455817793667&quot;&gt;&lt;Field Name=&quot;IDName&quot; Value=&quot;Buser Patricia, DBW-A&quot;/&gt;&lt;Field Name=&quot;Name&quot; Value=&quot;Patricia Buser&quot;/&gt;&lt;Field Name=&quot;PersonalNumber&quot; Value=&quot;&quot;/&gt;&lt;Field Name=&quot;DirectPhone&quot; Value=&quot;041 228 79 47&quot;/&gt;&lt;Field Name=&quot;DirectFax&quot; Value=&quot;&quot;/&gt;&lt;Field Name=&quot;Mobile&quot; Value=&quot;&quot;/&gt;&lt;Field Name=&quot;EMail&quot; Value=&quot;patricia.buser@lu.ch&quot;/&gt;&lt;Field Name=&quot;Function&quot; Value=&quot;Leiterin Weiterbildung&quot;/&gt;&lt;Field Name=&quot;SignatureLowResColor&quot; Value=&quot;&quot;/&gt;&lt;Field Name=&quot;SignatureHighResColor&quot; Value=&quot;&quot;/&gt;&lt;Field Name=&quot;SignatureHighResBW&quot; Value=&quot;&quot;/&gt;&lt;Field Name=&quot;SignatureLowResBW&quot; Value=&quot;&quot;/&gt;&lt;Field Name=&quot;Initials&quot; Value=&quot;bup&quot;/&gt;&lt;Field Name=&quot;SignatureAdditional2&quot; Value=&quot;&quot;/&gt;&lt;Field Name=&quot;SignatureAdditional1&quot; Value=&quot;&quot;/&gt;&lt;Field Name=&quot;Lizenz_noetig&quot; Value=&quot;Ja&quot;/&gt;&lt;Field Name=&quot;Data_UID&quot; Value=&quot;2019110614455817793667&quot;/&gt;&lt;Field Name=&quot;Field_Name&quot; Value=&quot;&quot;/&gt;&lt;Field Name=&quot;Field_UID&quot; Value=&quot;&quot;/&gt;&lt;Field Name=&quot;ML_LCID&quot; Value=&quot;&quot;/&gt;&lt;Field Name=&quot;ML_Value&quot; Value=&quot;&quot;/&gt;&lt;/DocProp&gt;&lt;DocProp UID=&quot;200212191811121321310321301031x&quot; EntryUID=&quot;2019110614455817793667&quot;&gt;&lt;Field Name=&quot;IDName&quot; Value=&quot;Buser Patricia, DBW-A&quot;/&gt;&lt;Field Name=&quot;Name&quot; Value=&quot;Patricia Buser&quot;/&gt;&lt;Field Name=&quot;PersonalNumber&quot; Value=&quot;&quot;/&gt;&lt;Field Name=&quot;DirectPhone&quot; Value=&quot;041 228 79 47&quot;/&gt;&lt;Field Name=&quot;DirectFax&quot; Value=&quot;&quot;/&gt;&lt;Field Name=&quot;Mobile&quot; Value=&quot;&quot;/&gt;&lt;Field Name=&quot;EMail&quot; Value=&quot;patricia.buser@lu.ch&quot;/&gt;&lt;Field Name=&quot;Function&quot; Value=&quot;Leiterin Weiterbildung&quot;/&gt;&lt;Field Name=&quot;SignatureLowResColor&quot; Value=&quot;&quot;/&gt;&lt;Field Name=&quot;SignatureHighResColor&quot; Value=&quot;&quot;/&gt;&lt;Field Name=&quot;SignatureHighResBW&quot; Value=&quot;&quot;/&gt;&lt;Field Name=&quot;SignatureLowResBW&quot; Value=&quot;&quot;/&gt;&lt;Field Name=&quot;Initials&quot; Value=&quot;bup&quot;/&gt;&lt;Field Name=&quot;SignatureAdditional2&quot; Value=&quot;&quot;/&gt;&lt;Field Name=&quot;SignatureAdditional1&quot; Value=&quot;&quot;/&gt;&lt;Field Name=&quot;Lizenz_noetig&quot; Value=&quot;Ja&quot;/&gt;&lt;Field Name=&quot;Data_UID&quot; Value=&quot;2019110614455817793667&quot;/&gt;&lt;Field Name=&quot;Field_Name&quot; Value=&quot;&quot;/&gt;&lt;Field Name=&quot;Field_UID&quot; Value=&quot;&quot;/&gt;&lt;Field Name=&quot;ML_LCID&quot; Value=&quot;&quot;/&gt;&lt;Field Name=&quot;ML_Value&quot; Value=&quot;&quot;/&gt;&lt;/DocProp&gt;&lt;DocProp UID=&quot;2010072016315072560894&quot; EntryUID=&quot;2014020609261248228069&quot;&gt;&lt;Field Name=&quot;IDName&quot; Value=&quot;Preckel Daniel, DBW-A&quot;/&gt;&lt;Field Name=&quot;Name&quot; Value=&quot;Daniel Preckel&quot;/&gt;&lt;Field Name=&quot;PersonalNumber&quot; Value=&quot;&quot;/&gt;&lt;Field Name=&quot;DirectPhone&quot; Value=&quot;041 228 52 79&quot;/&gt;&lt;Field Name=&quot;DirectFax&quot; Value=&quot;041 228 67 61&quot;/&gt;&lt;Field Name=&quot;Mobile&quot; Value=&quot;&quot;/&gt;&lt;Field Name=&quot;EMail&quot; Value=&quot;daniel.preckel@lu.ch&quot;/&gt;&lt;Field Name=&quot;Function&quot; Value=&quot;Leiter Schulische Bildung&quot;/&gt;&lt;Field Name=&quot;SignatureLowResColor&quot; Value=&quot;&quot;/&gt;&lt;Field Name=&quot;SignatureHighResColor&quot; Value=&quot;&quot;/&gt;&lt;Field Name=&quot;SignatureHighResBW&quot; Value=&quot;&quot;/&gt;&lt;Field Name=&quot;SignatureLowResBW&quot; Value=&quot;&quot;/&gt;&lt;Field Name=&quot;Initials&quot; Value=&quot;prd&quot;/&gt;&lt;Field Name=&quot;SignatureAdditional2&quot; Value=&quot;&quot;/&gt;&lt;Field Name=&quot;SignatureAdditional1&quot; Value=&quot;&quot;/&gt;&lt;Field Name=&quot;Lizenz_noetig&quot; Value=&quot;Ja&quot;/&gt;&lt;Field Name=&quot;Data_UID&quot; Value=&quot;2014020609261248228069&quot;/&gt;&lt;Field Name=&quot;Field_Name&quot; Value=&quot;&quot;/&gt;&lt;Field Name=&quot;Field_UID&quot; Value=&quot;&quot;/&gt;&lt;Field Name=&quot;ML_LCID&quot; Value=&quot;&quot;/&gt;&lt;Field Name=&quot;ML_Value&quot; Value=&quot;&quot;/&gt;&lt;/DocProp&gt;&lt;DocProp UID=&quot;2002122010583847234010578&quot; EntryUID=&quot;2019110614455817793667&quot;&gt;&lt;Field Name=&quot;IDName&quot; Value=&quot;Buser Patricia, DBW-A&quot;/&gt;&lt;Field Name=&quot;Name&quot; Value=&quot;Patricia Buser&quot;/&gt;&lt;Field Name=&quot;PersonalNumber&quot; Value=&quot;&quot;/&gt;&lt;Field Name=&quot;DirectPhone&quot; Value=&quot;041 228 79 47&quot;/&gt;&lt;Field Name=&quot;DirectFax&quot; Value=&quot;&quot;/&gt;&lt;Field Name=&quot;Mobile&quot; Value=&quot;&quot;/&gt;&lt;Field Name=&quot;EMail&quot; Value=&quot;patricia.buser@lu.ch&quot;/&gt;&lt;Field Name=&quot;Function&quot; Value=&quot;Leiterin Weiterbildung&quot;/&gt;&lt;Field Name=&quot;SignatureLowResColor&quot; Value=&quot;&quot;/&gt;&lt;Field Name=&quot;SignatureHighResColor&quot; Value=&quot;&quot;/&gt;&lt;Field Name=&quot;SignatureHighResBW&quot; Value=&quot;&quot;/&gt;&lt;Field Name=&quot;SignatureLowResBW&quot; Value=&quot;&quot;/&gt;&lt;Field Name=&quot;Initials&quot; Value=&quot;bup&quot;/&gt;&lt;Field Name=&quot;SignatureAdditional2&quot; Value=&quot;&quot;/&gt;&lt;Field Name=&quot;SignatureAdditional1&quot; Value=&quot;&quot;/&gt;&lt;Field Name=&quot;Lizenz_noetig&quot; Value=&quot;Ja&quot;/&gt;&lt;Field Name=&quot;Data_UID&quot; Value=&quot;2019110614455817793667&quot;/&gt;&lt;Field Name=&quot;Field_Name&quot; Value=&quot;&quot;/&gt;&lt;Field Name=&quot;Field_UID&quot; Value=&quot;&quot;/&gt;&lt;Field Name=&quot;ML_LCID&quot; Value=&quot;&quot;/&gt;&lt;Field Name=&quot;ML_Value&quot; Value=&quot;&quot;/&gt;&lt;/DocProp&gt;&lt;DocProp UID=&quot;2003061115381095709037&quot; EntryUID=&quot;2003121817293296325874&quot;&gt;&lt;Field Name=&quot;IDName&quot; Value=&quot;(Leer)&quot;/&gt;&lt;/DocProp&gt;&lt;DocProp UID=&quot;2016110913315368876110&quot; EntryUID=&quot;2003121817293296325874&quot;&gt;&lt;Field Name=&quot;IDName&quot; Value=&quot;(Leer)&quot;/&gt;&lt;/DocProp&gt;&lt;DocProp UID=&quot;2004112217333376588294&quot; EntryUID=&quot;2004123010144120300001&quot;&gt;&lt;/DocProp&gt;&lt;/DocProps&gt;_x000d_"/>
    <w:docVar w:name="OawDocumentLanguageID" w:val="2055"/>
    <w:docVar w:name="OawDocumentStatus" w:val="default"/>
    <w:docVar w:name="OawFormulas2InDocument" w:val="0"/>
    <w:docVar w:name="OawFormulasInDocument" w:val="0"/>
    <w:docVar w:name="OawMenusDef" w:val="&lt;MenusDef xmlns:xsi=&quot;http://www.w3.org/2001/XMLSchema-instance&quot; xsi:noNamespaceSchemaLocation=&quot;MenusDef_1.xsd&quot; SchemaVersion=&quot;1&quot;&gt;_x000d_&lt;Item Type=&quot;SubMenu&quot; IDName=&quot;TextStyles&quot;&gt;_x000d_&lt;Item Type=&quot;Button&quot; IDName=&quot;NormalKeepTogether&quot; Icon=&quot;3546&quot; Label=&quot;&amp;lt;translate&amp;gt;Style.NormalKeepTogether&amp;lt;/translate&amp;gt;&quot; Command=&quot;StyleApply&quot; Parameter=&quot;NormalKeepTogether&quot;/&gt;_x000d_&lt;Item Type=&quot;Separator&quot;/&gt;_x000d_&lt;Item Type=&quot;Button&quot; IDName=&quot;PositionWithValue&quot; Icon=&quot;3546&quot; Label=&quot;&amp;lt;translate&amp;gt;Style.PositionWithValue&amp;lt;/translate&amp;gt;&quot; Command=&quot;StyleApply&quot; Parameter=&quot;PositionWithValue&quot;/&gt;_x000d_&lt;Item Type=&quot;Separator&quot;/&gt;_x000d_&lt;Item Type=&quot;Button&quot; IDName=&quot;SignatureLines&quot; Icon=&quot;3546&quot; Label=&quot;&amp;lt;translate&amp;gt;Style.SignatureLines&amp;lt;/translate&amp;gt;&quot; Command=&quot;StyleApply&quot; Parameter=&quot;SignatureLines&quot;/&gt;_x000d_&lt;Item Type=&quot;Button&quot; IDName=&quot;SignatureText&quot; Icon=&quot;3546&quot; Label=&quot;&amp;lt;translate&amp;gt;Style.SignatureText&amp;lt;/translate&amp;gt;&quot; Command=&quot;StyleApply&quot; Parameter=&quot;SignatureText&quot;/&gt;_x000d_&lt;/Item&gt;_x000d_&lt;Item Type=&quot;SubMenu&quot; IDName=&quot;CharacterStyles&quot;&gt;_x000d_&lt;Item Type=&quot;Button&quot; IDName=&quot;DefaultParagraphFont&quot;  Icon=&quot;3114&quot; Label=&quot;&amp;lt;translate&amp;gt;Style.DefaultParagraphFont&amp;lt;/translate&amp;gt;&quot; Command=&quot;StyleApply&quot; Parameter=&quot;-66&quot;/&gt;_x000d_&lt;Item Type=&quot;Button&quot; IDName=&quot;Emphasis&quot;  Icon=&quot;3114&quot; Label=&quot;&amp;lt;translate&amp;gt;Style.Emphasis&amp;lt;/translate&amp;gt;&quot; Command=&quot;StyleApply&quot; Parameter=&quot;-88&quot;/&gt;_x000d_&lt;/Item&gt;_x000d_&lt;Item Type=&quot;SubMenu&quot; IDName=&quot;StructureStyles&quot;&gt;_x000d_&lt;Item Type=&quot;Button&quot; IDName=&quot;DocumentType&quot; Icon=&quot;3546&quot; Label=&quot;&amp;lt;translate&amp;gt;Style.DocumentType&amp;lt;/translate&amp;gt;&quot; Command=&quot;StyleApply&quot; Parameter=&quot;Inhalts-Typ&quot;/&gt;_x000d_&lt;Item Type=&quot;Button&quot; IDName=&quot;Subject&quot; Icon=&quot;3546&quot; Label=&quot;&amp;lt;translate&amp;gt;Style.Subject&amp;lt;/translate&amp;gt;&quot; Command=&quot;StyleApply&quot; Parameter=&quot;Betreff&quot;/&gt;_x000d_&lt;Item Type=&quot;Button&quot; IDName=&quot;Abschnitt&quot; Icon=&quot;3546&quot; Label=&quot;Abschnitt&quot; Command=&quot;StyleApply&quot; Parameter=&quot;Abschnitt&quot;/&gt;_x000d_&lt;Item Type=&quot;Separator&quot;/&gt;_x000d_&lt;Item Type=&quot;Button&quot; IDName=&quot;Heading1&quot; Icon=&quot;3546&quot; Label=&quot;&amp;lt;translate&amp;gt;Style.Heading1&amp;lt;/translate&amp;gt;&quot; Command=&quot;StyleApply&quot; Parameter=&quot;-2&quot;/&gt;_x000d_&lt;Item Type=&quot;Button&quot; IDName=&quot;Heading2&quot; Icon=&quot;3546&quot; Label=&quot;&amp;lt;translate&amp;gt;Style.Heading2&amp;lt;/translate&amp;gt;&quot; Command=&quot;StyleApply&quot; Parameter=&quot;-3&quot;/&gt;_x000d_&lt;Item Type=&quot;Button&quot; IDName=&quot;Heading3&quot; Icon=&quot;3546&quot; Label=&quot;&amp;lt;translate&amp;gt;Style.Heading3&amp;lt;/translate&amp;gt;&quot; Command=&quot;StyleApply&quot; Parameter=&quot;-4&quot;/&gt;_x000d_&lt;Item Type=&quot;Button&quot; IDName=&quot;Heading4&quot; Icon=&quot;3546&quot; Label=&quot;&amp;lt;translate&amp;gt;Style.Heading4&amp;lt;/translate&amp;gt;&quot; Command=&quot;StyleApply&quot; Parameter=&quot;-5&quot;/&gt;_x000d_&lt;Item Type=&quot;Separator&quot;/&gt;_x000d_&lt;Item Type=&quot;Button&quot; IDName=&quot;1 ohne&quot; Icon=&quot;3546&quot; Label=&quot;Überschrift 1 o. Nr.&quot; Command=&quot;StyleApply&quot; Parameter=&quot;Überschrift 1 o. Nr.&quot;/&gt;_x000d_&lt;Item Type=&quot;Button&quot; IDName=&quot;2 ohne&quot; Icon=&quot;3546&quot; Label=&quot;Überschrift 2 o. Nr.&quot; Command=&quot;StyleApply&quot; Parameter=&quot;Überschrift 2 o. Nr.&quot;/&gt;_x000d_&lt;Item Type=&quot;Button&quot; IDName=&quot;3 ohne&quot; Icon=&quot;3546&quot; Label=&quot;Überschrift 3 o. Nr.&quot; Command=&quot;StyleApply&quot; Parameter=&quot;Überschrift 3 o. Nr.&quot;/&gt;_x000d_&lt;Item Type=&quot;Button&quot; IDName=&quot;4 ohne&quot; Icon=&quot;3546&quot; Label=&quot;Überschrift 4 o. Nr.&quot; Command=&quot;StyleApply&quot; Parameter=&quot;Überschrift 4 o. Nr.&quot;/&gt;_x000d_&lt;Item Type=&quot;Separator&quot;/&gt;_x000d_&lt;Item Type=&quot;Button&quot; IDName=&quot;Appendix&quot; Icon=&quot;3546&quot; Label=&quot;Anhang&quot; Command=&quot;StyleApply&quot; Parameter=&quot;Appendix&quot;/&gt;_x000d_&lt;/Item&gt;_x000d_&lt;Item Type=&quot;SubMenu&quot; IDName=&quot;TopicStyles&quot;&gt;_x000d_&lt;Item Type=&quot;Button&quot; IDName=&quot;Topic075&quot; Icon=&quot;3546&quot; Label=&quot;&amp;lt;translate&amp;gt;Style.Topic075&amp;lt;/translate&amp;gt;&quot; Command=&quot;StyleApply&quot; Parameter=&quot;Topic075&quot;/&gt;_x000d_&lt;Item Type=&quot;Button&quot; IDName=&quot;Topic300&quot; Icon=&quot;3546&quot; Label=&quot;&amp;lt;translate&amp;gt;Style.Topic300&amp;lt;/translate&amp;gt;&quot; Command=&quot;StyleApply&quot; Parameter=&quot;Topic300&quot;/&gt;_x000d_&lt;Item Type=&quot;Button&quot; IDName=&quot;Topic450&quot; Icon=&quot;3546&quot; Label=&quot;&amp;lt;translate&amp;gt;Style.Topic450&amp;lt;/translate&amp;gt;&quot; Command=&quot;StyleApply&quot; Parameter=&quot;Topic450&quot;/&gt;_x000d_&lt;Item Type=&quot;Button&quot; IDName=&quot;Topic600&quot; Icon=&quot;3546&quot; Label=&quot;&amp;lt;translate&amp;gt;Style.Topic600&amp;lt;/translate&amp;gt;&quot; Command=&quot;StyleApply&quot; Parameter=&quot;Topic600&quot;/&gt;_x000d_&lt;Item Type=&quot;Button&quot; IDName=&quot;Topic750&quot; Icon=&quot;3546&quot; Label=&quot;&amp;lt;translate&amp;gt;Style.Topic750&amp;lt;/translate&amp;gt;&quot; Command=&quot;StyleApply&quot; Parameter=&quot;Topic750&quot;/&gt;_x000d_&lt;Item Type=&quot;Button&quot; IDName=&quot;Topic900&quot; Icon=&quot;3546&quot; Label=&quot;&amp;lt;translate&amp;gt;Style.Topic900&amp;lt;/translate&amp;gt;&quot; Command=&quot;StyleApply&quot; Parameter=&quot;Topic900&quot;/&gt;_x000d_&lt;Item Type=&quot;Separator&quot;/&gt;_x000d_&lt;Item Type=&quot;Button&quot; IDName=&quot;Topic075Line&quot; Icon=&quot;3546&quot; Label=&quot;&amp;lt;translate&amp;gt;Style.Topic075Line&amp;lt;/translate&amp;gt;&quot; Command=&quot;StyleApply&quot; Parameter=&quot;Topic075Line&quot;/&gt;_x000d_&lt;Item Type=&quot;Button&quot; IDName=&quot;Topic300Line&quot; Icon=&quot;3546&quot; Label=&quot;&amp;lt;translate&amp;gt;Style.Topic300Line&amp;lt;/translate&amp;gt;&quot; Command=&quot;StyleApply&quot; Parameter=&quot;Topic300Line&quot;/&gt;_x000d_&lt;Item Type=&quot;Button&quot; IDName=&quot;Topic450Line&quot; Icon=&quot;3546&quot; Label=&quot;&amp;lt;translate&amp;gt;Style.Topic450Line&amp;lt;/translate&amp;gt;&quot; Command=&quot;StyleApply&quot; Parameter=&quot;Topic450Line&quot;/&gt;_x000d_&lt;Item Type=&quot;Button&quot; IDName=&quot;Topic600Line&quot; Icon=&quot;3546&quot; Label=&quot;&amp;lt;translate&amp;gt;Style.Topic600Line&amp;lt;/translate&amp;gt;&quot; Command=&quot;StyleApply&quot; Parameter=&quot;Topic600Line&quot;/&gt;_x000d_&lt;Item Type=&quot;Button&quot; IDName=&quot;Topic750Line&quot; Icon=&quot;3546&quot; Label=&quot;&amp;lt;translate&amp;gt;Style.Topic750Line&amp;lt;/translate&amp;gt;&quot; Command=&quot;StyleApply&quot; Parameter=&quot;Topic750Line&quot;/&gt;_x000d_&lt;Item Type=&quot;Button&quot; IDName=&quot;Topic900Line&quot; Icon=&quot;3546&quot; Label=&quot;&amp;lt;translate&amp;gt;Style.Topic900Line&amp;lt;/translate&amp;gt;&quot; Command=&quot;StyleApply&quot; Parameter=&quot;Topic900Line&quot;/&gt;_x000d_&lt;/Item&gt;_x000d_&lt;Item Type=&quot;SubMenu&quot; IDName=&quot;ListStyles&quot;&gt;_x000d_&lt;Item Type=&quot;Button&quot; IDName=&quot;ListWithSymbols&quot; Icon=&quot;838&quot; Label=&quot;&amp;lt;translate&amp;gt;Style.ListWithSymbols&amp;lt;/translate&amp;gt;&quot; Command=&quot;StyleApply&quot; Parameter=&quot;ListWithSymbols&quot;/&gt;_x000d_&lt;Item Type=&quot;Button&quot; IDName=&quot;ListWithLetters&quot; Icon=&quot;80&quot; Label=&quot;&amp;lt;translate&amp;gt;Style.ListWithLetters&amp;lt;/translate&amp;gt;&quot; Command=&quot;StyleApply&quot; Parameter=&quot;ListWithLetters&quot;/&gt;_x000d_&lt;Item Type=&quot;Button&quot; IDName=&quot;ListWithNumbers&quot; Icon=&quot;71&quot; Label=&quot;&amp;lt;translate&amp;gt;Style.ListWithNumbers&amp;lt;/translate&amp;gt;&quot; Command=&quot;StyleApply&quot; Parameter=&quot;ListWithNumbers&quot;/&gt;_x000d_&lt;Item Type=&quot;Button&quot; IDName=&quot;ListLevelsWithNumbers&quot; Icon=&quot;71&quot; Label=&quot;&amp;lt;translate&amp;gt;Style.ListLevelsWithNumbers&amp;lt;/translate&amp;gt;&quot; Command=&quot;StyleApply&quot; Parameter=&quot;ListLevelsWithNumbers&quot;/&gt;_x000d_&lt;Item Type=&quot;Button&quot; IDName=&quot;ListWithCheckBoxes&quot; Icon=&quot;220&quot; Label=&quot;&amp;lt;translate&amp;gt;Style.ListWithCheckBoxes&amp;lt;/translate&amp;gt;&quot; Command=&quot;StyleApply&quot; Parameter=&quot;ListWithCheckBoxes&quot;/&gt;_x000d_&lt;/Item&gt;_x000d_&lt;Item Type=&quot;SubMenu&quot; IDName=&quot;LawStyles&quot;&gt;_x000d_&lt;Item Type=&quot;Button&quot; IDName=&quot;Art-Titel&quot; Icon=&quot;3546&quot; Label=&quot;&amp;lt;translate&amp;gt;Style.ArtTitel&amp;lt;/translate&amp;gt;&quot; Command=&quot;StyleApply&quot; Parameter=&quot;Art-Titel&quot;/&gt;_x000d_&lt;Item Type=&quot;Button&quot; IDName=&quot;Art-Text&quot; Icon=&quot;3546&quot; Label=&quot;&amp;lt;translate&amp;gt;Style.ArtText&amp;lt;/translate&amp;gt;&quot; Command=&quot;StyleApply&quot; Parameter=&quot;Art-Text&quot;/&gt;_x000d_&lt;Item Type=&quot;Button&quot; IDName=&quot;Art-Hochgestellt&quot; Icon=&quot;3114&quot; Label=&quot;&amp;lt;translate&amp;gt;Style.ArtHochgestellt&amp;lt;/translate&amp;gt;&quot; Command=&quot;StyleApply&quot; Parameter=&quot;Art-Hochgestellt&quot;/&gt;_x000d_&lt;Item Type=&quot;Button&quot; IDName=&quot;DefaultParagraphFont&quot;  Icon=&quot;3114&quot; Label=&quot;&amp;lt;translate&amp;gt;Style.DefaultParagraphFont&amp;lt;/translate&amp;gt;&quot; Command=&quot;StyleApply&quot; Parameter=&quot;-66&quot;/&gt;_x000d_&lt;/Item&gt;_x000d_&lt;/MenusDef&gt;"/>
    <w:docVar w:name="OawOMS" w:val="&lt;OawOMS&gt;&lt;send profileUID=&quot;1&quot;&gt;&lt;mail&gt;&lt;cc&gt;&lt;/cc&gt;&lt;bcc&gt;&lt;/bcc&gt;&lt;to&gt;&lt;value type=&quot;OawDocProperty&quot; name=&quot;Receipient.EMail&quot;&gt;&lt;separator text=&quot;&quot;&gt;&lt;/separator&gt;&lt;format text=&quot;&quot;&gt;&lt;/format&gt;&lt;/value&gt;&lt;/to&gt;&lt;subject&gt;&lt;value type=&quot;OawBookmark&quot; name=&quot;Subject&quot;&gt;&lt;separator text=&quot;&quot;&gt;&lt;/separator&gt;&lt;format text=&quot;&quot;&gt;&lt;/format&gt;&lt;/value&gt;&lt;/subject&gt;&lt;body&gt;&lt;value type=&quot;OawBookmark&quot; name=&quot;RecipientIntroduction&quot;&gt;&lt;separator text=&quot;%CrLf%%CrLf%&quot;&gt;&lt;/separator&gt;&lt;format text=&quot;&quot;&gt;&lt;/format&gt;&lt;/value&gt;&lt;value type=&quot;OawLanguage&quot; name=&quot;Email.Text01&quot;&gt;&lt;separator text=&quot;&quot;&gt;&lt;/separator&gt;&lt;format text=&quot;&quot;&gt;&lt;/format&gt;&lt;/value&gt;&lt;value type=&quot;OawBookmark&quot; name=&quot;Subject&quot;&gt;&lt;separator text=&quot;&quot;&gt;&lt;/separator&gt;&lt;format text=&quot;&quot;&gt;&lt;/format&gt;&lt;/value&gt;&lt;value type=&quot;OawLanguage&quot; name=&quot;Email.Text02&quot;&gt;&lt;separator text=&quot;%CrLf%%CrLf%&quot;&gt;&lt;/separator&gt;&lt;format text=&quot;&quot;&gt;&lt;/format&gt;&lt;/value&gt;&lt;value type=&quot;OawBookmark&quot; name=&quot;RecipientClosing&quot;&gt;&lt;separator text=&quot;%CrLf%%CrLf%&quot;&gt;&lt;/separator&gt;&lt;format text=&quot;&quot;&gt;&lt;/format&gt;&lt;/value&gt;&lt;value type=&quot;OawDocProperty&quot; name=&quot;Signature1.Name&quot;&gt;&lt;separator text=&quot;%CrLf%&quot;&gt;&lt;/separator&gt;&lt;format text=&quot;&quot;&gt;&lt;/format&gt;&lt;/value&gt;&lt;value type=&quot;OawDocProperty&quot; name=&quot;Signature1.Function&quot;&gt;&lt;separator text=&quot;%CrLf%%CrLf%&quot;&gt;&lt;/separator&gt;&lt;format text=&quot;&quot;&gt;&lt;/format&gt;&lt;/value&gt;&lt;value type=&quot;OawDocProperty&quot; name=&quot;Company.Company&quot;&gt;&lt;separator text=&quot;%CrLf%&quot;&gt;&lt;/separator&gt;&lt;format text=&quot;&quot;&gt;&lt;/format&gt;&lt;/value&gt;&lt;value type=&quot;OawDocProperty&quot; name=&quot;Company.Address1&quot;&gt;&lt;separator text=&quot;%CrLf%&quot;&gt;&lt;/separator&gt;&lt;format text=&quot;&quot;&gt;&lt;/format&gt;&lt;/value&gt;&lt;value type=&quot;OawDocProperty&quot; name=&quot;Company.Address2&quot;&gt;&lt;separator text=&quot;%CrLf%&quot;&gt;&lt;/separator&gt;&lt;format text=&quot;&quot;&gt;&lt;/format&gt;&lt;/value&gt;&lt;value type=&quot;OawDocProperty&quot; name=&quot;Company.Address3&quot;&gt;&lt;separator text=&quot;%CrLf%&quot;&gt;&lt;/separator&gt;&lt;format text=&quot;&quot;&gt;&lt;/format&gt;&lt;/value&gt;&lt;value type=&quot;OawDocProperty&quot; name=&quot;Company.Address4&quot;&gt;&lt;separator text=&quot;%CrLf%&quot;&gt;&lt;/separator&gt;&lt;format text=&quot;&quot;&gt;&lt;/format&gt;&lt;/value&gt;&lt;value type=&quot;OawDocProperty&quot; name=&quot;Company.Address5&quot;&gt;&lt;separator text=&quot;%CrLf%&quot;&gt;&lt;/separator&gt;&lt;format text=&quot;&quot;&gt;&lt;/format&gt;&lt;/value&gt;&lt;value type=&quot;OawDocProperty&quot; name=&quot;Company.Address6&quot;&gt;&lt;separator text=&quot;%CrLf%&quot;&gt;&lt;/separator&gt;&lt;format text=&quot;&quot;&gt;&lt;/format&gt;&lt;/value&gt;&lt;value type=&quot;text&quot;&gt;=========================&lt;separator text=&quot;%CrLf%&quot;&gt;&lt;/separator&gt;&lt;format text=&quot;&quot;&gt;&lt;/format&gt;&lt;/value&gt;&lt;value type=&quot;OawLanguage&quot; name=&quot;Email.TextDisclaimer&quot;&gt;&lt;separator text=&quot;%CrLf%&quot;&gt;&lt;/separator&gt;&lt;format text=&quot;&quot;&gt;&lt;/format&gt;&lt;/value&gt;&lt;value type=&quot;text&quot;&gt;http://www.officeatwork.com&lt;separator text=&quot;%CrLf%&quot;&gt;&lt;/separator&gt;&lt;format text=&quot;&quot;&gt;&lt;/format&gt;&lt;/value&gt;&lt;value type=&quot;text&quot;&gt;=========================&lt;separator text=&quot;%CrLf%&quot;&gt;&lt;/separator&gt;&lt;format text=&quot;&quot;&gt;&lt;/format&gt;&lt;/value&gt;&lt;/body&gt;&lt;/mail&gt;&lt;word&gt;&lt;subject&gt;&lt;value type=&quot;OawDocVar&quot; name=&quot;BM_DocumentSubject&quot;&gt;&lt;separator text=&quot;&quot;&gt;&lt;/separator&gt;&lt;format text=&quot;&quot;&gt;&lt;/format&gt;&lt;/value&gt;&lt;/subject&gt;&lt;title&gt;&lt;value type=&quot;OawLanguage&quot; name=&quot;Template.Letter&quot;&gt;&lt;separator text=&quot;&quot;&gt;&lt;/separator&gt;&lt;format text=&quot;&quot;&gt;&lt;/format&gt;&lt;/value&gt;&lt;/title&gt;&lt;author&gt;&lt;value type=&quot;OawDocProperty&quot; name=&quot;Company.Company&quot;&gt;&lt;separator text=&quot;&quot;&gt;&lt;/separator&gt;&lt;format text=&quot;&quot;&gt;&lt;/format&gt;&lt;/value&gt;&lt;/author&gt;&lt;keywords&gt;&lt;/keywords&gt;&lt;fileName&gt;&lt;value type=&quot;OawBookmark&quot; name=&quot;Subject&quot;&gt;&lt;separator text=&quot;&quot;&gt;&lt;/separator&gt;&lt;format text=&quot;&quot;&gt;&lt;/format&gt;&lt;/value&gt;&lt;/fileName&gt;&lt;/word&gt;&lt;PDF&gt;&lt;subject&gt;&lt;value type=&quot;OawDocVar&quot; name=&quot;BM_DocumentSubject&quot;&gt;&lt;separator text=&quot;&quot;&gt;&lt;/separator&gt;&lt;format text=&quot;&quot;&gt;&lt;/format&gt;&lt;/value&gt;&lt;/subject&gt;&lt;title&gt;&lt;value type=&quot;OawLanguage&quot; name=&quot;Template.Letter&quot;&gt;&lt;separator text=&quot;&quot;&gt;&lt;/separator&gt;&lt;format text=&quot;&quot;&gt;&lt;/format&gt;&lt;/value&gt;&lt;/title&gt;&lt;author&gt;&lt;value type=&quot;OawDocProperty&quot; name=&quot;Company.Company&quot;&gt;&lt;separator text=&quot;&quot;&gt;&lt;/separator&gt;&lt;format text=&quot;&quot;&gt;&lt;/format&gt;&lt;/value&gt;&lt;/author&gt;&lt;keywords&gt;&lt;/keywords&gt;&lt;fileName&gt;&lt;value type=&quot;OawBookmark&quot; name=&quot;Subject&quot;&gt;&lt;separator text=&quot;&quot;&gt;&lt;/separator&gt;&lt;format text=&quot;&quot;&gt;&lt;/format&gt;&lt;/value&gt;&lt;/fileName&gt;&lt;/PDF&gt;&lt;/send&gt;&lt;save profileUID=&quot;2003112610595290705547&quot;&gt;&lt;word&gt;&lt;fileName&gt;&lt;value type=&quot;OawBookmark&quot; name=&quot;Subject&quot;&gt;&lt;separator text=&quot;&quot;&gt;&lt;/separator&gt;&lt;format text=&quot;&quot;&gt;&lt;/format&gt;&lt;/value&gt;&lt;/fileName&gt;&lt;/word&gt;&lt;PDF&gt;&lt;fileName&gt;&lt;value type=&quot;OawBookmark&quot; name=&quot;Subject&quot;&gt;&lt;separator text=&quot;&quot;&gt;&lt;/separator&gt;&lt;format text=&quot;&quot;&gt;&lt;/format&gt;&lt;/value&gt;&lt;/fileName&gt;&lt;/PDF&gt;&lt;/save&gt;&lt;send profileUID=&quot;2003010711200895123470110&quot;&gt;&lt;mail&gt;&lt;to&gt;&lt;value type=&quot;OawDocProperty&quot; name=&quot;Receipient.EMail&quot;&gt;&lt;separator text=&quot;&quot;&gt;&lt;/separator&gt;&lt;format text=&quot;&quot;&gt;&lt;/format&gt;&lt;/value&gt;&lt;/to&gt;&lt;cc&gt;&lt;/cc&gt;&lt;bcc&gt;&lt;/bcc&gt;&lt;subject&gt;&lt;value type=&quot;OawBookmark&quot; name=&quot;Subject&quot;&gt;&lt;separator text=&quot;&quot;&gt;&lt;/separator&gt;&lt;format text=&quot;&quot;&gt;&lt;/format&gt;&lt;/value&gt;&lt;/subject&gt;&lt;body&gt;&lt;/body&gt;&lt;/mail&gt;&lt;word&gt;&lt;keywords&gt;&lt;/keywords&gt;&lt;language&gt;&lt;/language&gt;&lt;documentVersion&gt;&lt;/documentVersion&gt;&lt;author&gt;&lt;value type=&quot;OawDocProperty&quot; name=&quot;Author.Name&quot;&gt;&lt;separator text=&quot;&quot;&gt;&lt;/separator&gt;&lt;format text=&quot;&quot;&gt;&lt;/format&gt;&lt;/value&gt;&lt;/author&gt;&lt;manager&gt;&lt;value type=&quot;OawDocProperty&quot; name=&quot;Contactperson.Name&quot;&gt;&lt;separator text=&quot;&quot;&gt;&lt;/separator&gt;&lt;format text=&quot;&quot;&gt;&lt;/format&gt;&lt;/value&gt;&lt;/manager&gt;&lt;company&gt;&lt;value type=&quot;OawDocProperty&quot; name=&quot;Organisation.Departement&quot;&gt;&lt;separator text=&quot;&quot;&gt;&lt;/separator&gt;&lt;format text=&quot;&quot;&gt;&lt;/format&gt;&lt;/value&gt;&lt;/company&gt;&lt;title&gt;&lt;value type=&quot;OawBookmark&quot; name=&quot;ContentType&quot;&gt;&lt;separator text=&quot;&quot;&gt;&lt;/separator&gt;&lt;format text=&quot;&quot;&gt;&lt;/format&gt;&lt;/value&gt;&lt;/title&gt;&lt;subject&gt;&lt;value type=&quot;OawBookmark&quot; name=&quot;Subject&quot;&gt;&lt;separator text=&quot;&quot;&gt;&lt;/separator&gt;&lt;format text=&quot;&quot;&gt;&lt;/format&gt;&lt;/value&gt;&lt;/subject&gt;&lt;fileName&gt;&lt;value type=&quot;OawBookmark&quot; name=&quot;Subject&quot;&gt;&lt;separator text=&quot;&quot;&gt;&lt;/separator&gt;&lt;format text=&quot;&quot;&gt;&lt;/format&gt;&lt;/value&gt;&lt;/fileName&gt;&lt;/word&gt;&lt;PDF&gt;&lt;keywords&gt;&lt;/keywords&gt;&lt;language&gt;&lt;/language&gt;&lt;documentVersion&gt;&lt;/documentVersion&gt;&lt;author&gt;&lt;value type=&quot;OawDocProperty&quot; name=&quot;Author.Name&quot;&gt;&lt;separator text=&quot;&quot;&gt;&lt;/separator&gt;&lt;format text=&quot;&quot;&gt;&lt;/format&gt;&lt;/value&gt;&lt;/author&gt;&lt;manager&gt;&lt;value type=&quot;OawDocProperty&quot; name=&quot;Contactperson.Name&quot;&gt;&lt;separator text=&quot;&quot;&gt;&lt;/separator&gt;&lt;format text=&quot;&quot;&gt;&lt;/format&gt;&lt;/value&gt;&lt;/manager&gt;&lt;company&gt;&lt;value type=&quot;OawDocProperty&quot; name=&quot;Organisation.Departement&quot;&gt;&lt;separator text=&quot;&quot;&gt;&lt;/separator&gt;&lt;format text=&quot;&quot;&gt;&lt;/format&gt;&lt;/value&gt;&lt;/company&gt;&lt;title&gt;&lt;value type=&quot;OawBookmark&quot; name=&quot;ContentType&quot;&gt;&lt;separator text=&quot;&quot;&gt;&lt;/separator&gt;&lt;format text=&quot;&quot;&gt;&lt;/format&gt;&lt;/value&gt;&lt;/title&gt;&lt;subject&gt;&lt;value type=&quot;OawBookmark&quot; name=&quot;Subject&quot;&gt;&lt;separator text=&quot;&quot;&gt;&lt;/separator&gt;&lt;format text=&quot;&quot;&gt;&lt;/format&gt;&lt;/value&gt;&lt;/subject&gt;&lt;fileName&gt;&lt;value type=&quot;OawBookmark&quot; name=&quot;Subject&quot;&gt;&lt;separator text=&quot;&quot;&gt;&lt;/separator&gt;&lt;format text=&quot;&quot;&gt;&lt;/format&gt;&lt;/value&gt;&lt;/fileName&gt;&lt;/PDF&gt;&lt;/send&gt;&lt;send profileUID=&quot;2004040214394261858638&quot;&gt;&lt;PDF&gt;&lt;title&gt;&lt;value type=&quot;OawLanguage&quot; name=&quot;Template.Letter&quot;&gt;&lt;separator text=&quot;&quot;&gt;&lt;/separator&gt;&lt;format text=&quot;&quot;&gt;&lt;/format&gt;&lt;/value&gt;&lt;/title&gt;&lt;subject&gt;&lt;value type=&quot;OawBookmark&quot; name=&quot;Subject&quot;&gt;&lt;separator text=&quot;&quot;&gt;&lt;/separator&gt;&lt;format text=&quot;&quot;&gt;&lt;/format&gt;&lt;/value&gt;&lt;/subject&gt;&lt;author&gt;&lt;value type=&quot;OawDocProperty&quot; name=&quot;Company.Company&quot;&gt;&lt;separator text=&quot;&quot;&gt;&lt;/separator&gt;&lt;format text=&quot;&quot;&gt;&lt;/format&gt;&lt;/value&gt;&lt;/author&gt;&lt;keywords&gt;&lt;/keywords&gt;&lt;fileName&gt;&lt;value type=&quot;OawBookmark&quot; name=&quot;Subject&quot;&gt;&lt;separator text=&quot;&quot;&gt;&lt;/separator&gt;&lt;format text=&quot;&quot;&gt;&lt;/format&gt;&lt;/value&gt;&lt;/fileName&gt;&lt;/PDF&gt;&lt;mail&gt;&lt;to&gt;&lt;value type=&quot;OawDocProperty&quot; name=&quot;Receipient.EMail&quot;&gt;&lt;separator text=&quot;&quot;&gt;&lt;/separator&gt;&lt;format text=&quot;&quot;&gt;&lt;/format&gt;&lt;/value&gt;&lt;/to&gt;&lt;cc&gt;&lt;/cc&gt;&lt;bcc&gt;&lt;/bcc&gt;&lt;subject&gt;&lt;value type=&quot;OawBookmark&quot; name=&quot;Subject&quot;&gt;&lt;separator text=&quot;&quot;&gt;&lt;/separator&gt;&lt;format text=&quot;&quot;&gt;&lt;/format&gt;&lt;/value&gt;&lt;/subject&gt;&lt;body&gt;&lt;value type=&quot;OawBookmark&quot; name=&quot;RecipientIntroduction&quot;&gt;&lt;separator text=&quot;%CrLf%%CrLf%&quot;&gt;&lt;/separator&gt;&lt;format text=&quot;&quot;&gt;&lt;/format&gt;&lt;/value&gt;&lt;value type=&quot;OawLanguage&quot; name=&quot;Email.Text01&quot;&gt;&lt;separator text=&quot;&quot;&gt;&lt;/separator&gt;&lt;format text=&quot;&quot;&gt;&lt;/format&gt;&lt;/value&gt;&lt;value type=&quot;OawBookmark&quot; name=&quot;Subject&quot;&gt;&lt;separator text=&quot;&quot;&gt;&lt;/separator&gt;&lt;format text=&quot;&quot;&gt;&lt;/format&gt;&lt;/value&gt;&lt;value type=&quot;OawLanguage&quot; name=&quot;Email.Text02&quot;&gt;&lt;separator text=&quot;%CrLf%%CrLf%&quot;&gt;&lt;/separator&gt;&lt;format text=&quot;&quot;&gt;&lt;/format&gt;&lt;/value&gt;&lt;value type=&quot;OawBookmark&quot; name=&quot;RecipientClosing&quot;&gt;&lt;separator text=&quot;%CrLf%%CrLf%&quot;&gt;&lt;/separator&gt;&lt;format text=&quot;&quot;&gt;&lt;/format&gt;&lt;/value&gt;&lt;value type=&quot;OawDocProperty&quot; name=&quot;Signature1.Name&quot;&gt;&lt;separator text=&quot;%CrLf%&quot;&gt;&lt;/separator&gt;&lt;format text=&quot;&quot;&gt;&lt;/format&gt;&lt;/value&gt;&lt;value type=&quot;OawDocProperty&quot; name=&quot;Signature1.Function&quot;&gt;&lt;separator text=&quot;%CrLf%%CrLf%&quot;&gt;&lt;/separator&gt;&lt;format text=&quot;&quot;&gt;&lt;/format&gt;&lt;/value&gt;&lt;value type=&quot;OawDocProperty&quot; name=&quot;Company.Company&quot;&gt;&lt;separator text=&quot;%CrLf%&quot;&gt;&lt;/separator&gt;&lt;format text=&quot;&quot;&gt;&lt;/format&gt;&lt;/value&gt;&lt;value type=&quot;OawDocProperty&quot; name=&quot;Company.Address1&quot;&gt;&lt;separator text=&quot;%CrLf%&quot;&gt;&lt;/separator&gt;&lt;format text=&quot;&quot;&gt;&lt;/format&gt;&lt;/value&gt;&lt;value type=&quot;OawDocProperty&quot; name=&quot;Company.Address2&quot;&gt;&lt;separator text=&quot;%CrLf%&quot;&gt;&lt;/separator&gt;&lt;format text=&quot;&quot;&gt;&lt;/format&gt;&lt;/value&gt;&lt;value type=&quot;OawDocProperty&quot; name=&quot;Company.Address3&quot;&gt;&lt;separator text=&quot;%CrLf%&quot;&gt;&lt;/separator&gt;&lt;format text=&quot;&quot;&gt;&lt;/format&gt;&lt;/value&gt;&lt;value type=&quot;OawDocProperty&quot; name=&quot;Company.Address4&quot;&gt;&lt;separator text=&quot;%CrLf%&quot;&gt;&lt;/separator&gt;&lt;format text=&quot;&quot;&gt;&lt;/format&gt;&lt;/value&gt;&lt;value type=&quot;OawDocProperty&quot; name=&quot;Company.Address5&quot;&gt;&lt;separator text=&quot;%CrLf%&quot;&gt;&lt;/separator&gt;&lt;format text=&quot;&quot;&gt;&lt;/format&gt;&lt;/value&gt;&lt;value type=&quot;OawDocProperty&quot; name=&quot;Company.Address6&quot;&gt;&lt;separator text=&quot;%CrLf%&quot;&gt;&lt;/separator&gt;&lt;format text=&quot;&quot;&gt;&lt;/format&gt;&lt;/value&gt;&lt;value type=&quot;text&quot;&gt;=========================&lt;separator text=&quot;%CrLf%&quot;&gt;&lt;/separator&gt;&lt;format text=&quot;&quot;&gt;&lt;/format&gt;&lt;/value&gt;&lt;value type=&quot;OawLanguage&quot; name=&quot;Email.TextDisclaimer&quot;&gt;&lt;separator text=&quot;%CrLf%&quot;&gt;&lt;/separator&gt;&lt;format text=&quot;&quot;&gt;&lt;/format&gt;&lt;/value&gt;&lt;value type=&quot;text&quot;&gt;http://www.officeatwork.com&lt;separator text=&quot;%CrLf%&quot;&gt;&lt;/separator&gt;&lt;format text=&quot;&quot;&gt;&lt;/format&gt;&lt;/value&gt;&lt;value type=&quot;text&quot;&gt;=========================&lt;separator text=&quot;%CrLf%&quot;&gt;&lt;/separator&gt;&lt;format text=&quot;&quot;&gt;&lt;/format&gt;&lt;/value&gt;&lt;/body&gt;&lt;/mail&gt;&lt;/send&gt;&lt;send profileUID=&quot;2004040214394214143821&quot;&gt;&lt;mail&gt;&lt;subject&gt;&lt;value type=&quot;OawDocVar&quot; name=&quot;BM_DocumentSubject&quot;&gt;&lt;separator text=&quot;&quot;&gt;&lt;/separator&gt;&lt;format text=&quot;&quot;&gt;&lt;/format&gt;&lt;/value&gt;&lt;/subject&gt;&lt;to&gt;&lt;value type=&quot;OawDocProperty&quot; name=&quot;Receipient.EMail&quot;&gt;&lt;separator text=&quot;&quot;&gt;&lt;/separator&gt;&lt;format text=&quot;&quot;&gt;&lt;/format&gt;&lt;/value&gt;&lt;/to&gt;&lt;body&gt;&lt;value type=&quot;OawDocVar&quot; name=&quot;BM_ReceipientSalutation&quot;&gt;&lt;separator text=&quot;%CrLf%%CrLf%&quot;&gt;&lt;/separator&gt;&lt;format text=&quot;&quot;&gt;&lt;/format&gt;&lt;/value&gt;&lt;value type=&quot;OawLanguage&quot; name=&quot;Email.Text01&quot;&gt;&lt;separator text=&quot;&quot;&gt;&lt;/separator&gt;&lt;format text=&quot;&quot;&gt;&lt;/format&gt;&lt;/value&gt;&lt;value type=&quot;OawDocVar&quot; name=&quot;BM_DocumentSubject&quot;&gt;&lt;separator text=&quot;&quot;&gt;&lt;/separator&gt;&lt;format text=&quot;&quot;&gt;&lt;/format&gt;&lt;/value&gt;&lt;value type=&quot;OawLanguage&quot; name=&quot;Email.Text02&quot;&gt;&lt;separator text=&quot;%CrLf%%CrLf%&quot;&gt;&lt;/separator&gt;&lt;format text=&quot;&quot;&gt;&lt;/format&gt;&lt;/value&gt;&lt;value type=&quot;text&quot;&gt;=========================&lt;separator text=&quot;%CrLf%&quot;&gt;&lt;/separator&gt;&lt;format text=&quot;&quot;&gt;&lt;/format&gt;&lt;/value&gt;&lt;value type=&quot;OawLanguage&quot; name=&quot;Email.TextDisclaimer&quot;&gt;&lt;separator text=&quot;%CrLf%&quot;&gt;&lt;/separator&gt;&lt;format text=&quot;&quot;&gt;&lt;/format&gt;&lt;/value&gt;&lt;value type=&quot;text&quot;&gt;http://www.officeatwork.com&lt;separator text=&quot;%CrLf%&quot;&gt;&lt;/separator&gt;&lt;format text=&quot;&quot;&gt;&lt;/format&gt;&lt;/value&gt;&lt;value type=&quot;text&quot;&gt;=========================&lt;separator text=&quot;%CrLf%&quot;&gt;&lt;/separator&gt;&lt;format text=&quot;&quot;&gt;&lt;/format&gt;&lt;/value&gt;&lt;/body&gt;&lt;/mail&gt;&lt;/send&gt;&lt;save profileUID=&quot;2003112717153125284480&quot;&gt;&lt;word&gt;&lt;keywords&gt;&lt;/keywords&gt;&lt;title&gt;&lt;value type=&quot;OawLanguage&quot; name=&quot;Template.Letter&quot;&gt;&lt;separator text=&quot;&quot;&gt;&lt;/separator&gt;&lt;format text=&quot;&quot;&gt;&lt;/format&gt;&lt;/value&gt;&lt;/title&gt;&lt;subject&gt;&lt;value type=&quot;OawDocVar&quot; name=&quot;BM_DocumentSubject&quot;&gt;&lt;separator text=&quot;&quot;&gt;&lt;/separator&gt;&lt;format text=&quot;&quot;&gt;&lt;/format&gt;&lt;/value&gt;&lt;/subject&gt;&lt;author&gt;&lt;value type=&quot;OawDocProperty&quot; name=&quot;Company.Company&quot;&gt;&lt;separator text=&quot;&quot;&gt;&lt;/separator&gt;&lt;format text=&quot;&quot;&gt;&lt;/format&gt;&lt;/value&gt;&lt;/author&gt;&lt;fileName&gt;&lt;value type=&quot;OawBookmark&quot; name=&quot;Subject&quot;&gt;&lt;separator text=&quot;&quot;&gt;&lt;/separator&gt;&lt;format text=&quot;&quot;&gt;&lt;/format&gt;&lt;/value&gt;&lt;/fileName&gt;&lt;/word&gt;&lt;PDF&gt;&lt;keywords&gt;&lt;/keywords&gt;&lt;title&gt;&lt;value type=&quot;OawLanguage&quot; name=&quot;Template.Letter&quot;&gt;&lt;separator text=&quot;&quot;&gt;&lt;/separator&gt;&lt;format text=&quot;&quot;&gt;&lt;/format&gt;&lt;/value&gt;&lt;/title&gt;&lt;subject&gt;&lt;value type=&quot;OawDocVar&quot; name=&quot;BM_DocumentSubject&quot;&gt;&lt;separator text=&quot;&quot;&gt;&lt;/separator&gt;&lt;format text=&quot;&quot;&gt;&lt;/format&gt;&lt;/value&gt;&lt;/subject&gt;&lt;author&gt;&lt;value type=&quot;OawDocProperty&quot; name=&quot;Company.Company&quot;&gt;&lt;separator text=&quot;&quot;&gt;&lt;/separator&gt;&lt;format text=&quot;&quot;&gt;&lt;/format&gt;&lt;/value&gt;&lt;/author&gt;&lt;fileName&gt;&lt;value type=&quot;OawBookmark&quot; name=&quot;Subject&quot;&gt;&lt;separator text=&quot;&quot;&gt;&lt;/separator&gt;&lt;format text=&quot;&quot;&gt;&lt;/format&gt;&lt;/value&gt;&lt;/fileName&gt;&lt;/PDF&gt;&lt;/save&gt;&lt;save profileUID=&quot;2004040214492466553768&quot;&gt;&lt;word&gt;&lt;title&gt;&lt;value type=&quot;OawLanguage&quot; name=&quot;Template.Letter&quot;&gt;&lt;separator text=&quot;&quot;&gt;&lt;/separator&gt;&lt;format text=&quot;&quot;&gt;&lt;/format&gt;&lt;/value&gt;&lt;/title&gt;&lt;subject&gt;&lt;value type=&quot;OawDocVar&quot; name=&quot;BM_DocumentSubject&quot;&gt;&lt;separator text=&quot;&quot;&gt;&lt;/separator&gt;&lt;format text=&quot;&quot;&gt;&lt;/format&gt;&lt;/value&gt;&lt;/subject&gt;&lt;author&gt;&lt;value type=&quot;OawDocProperty&quot; name=&quot;Company.Company&quot;&gt;&lt;separator text=&quot;&quot;&gt;&lt;/separator&gt;&lt;format text=&quot;&quot;&gt;&lt;/format&gt;&lt;/value&gt;&lt;/author&gt;&lt;keywords&gt;&lt;/keywords&gt;&lt;fileName&gt;&lt;value type=&quot;OawBookmark&quot; name=&quot;Subject&quot;&gt;&lt;separator text=&quot;&quot;&gt;&lt;/separator&gt;&lt;format text=&quot;&quot;&gt;&lt;/format&gt;&lt;/value&gt;&lt;/fileName&gt;&lt;/word&gt;&lt;PDF&gt;&lt;title&gt;&lt;value type=&quot;OawLanguage&quot; name=&quot;Template.Letter&quot;&gt;&lt;separator text=&quot;&quot;&gt;&lt;/separator&gt;&lt;format text=&quot;&quot;&gt;&lt;/format&gt;&lt;/value&gt;&lt;/title&gt;&lt;subject&gt;&lt;value type=&quot;OawDocVar&quot; name=&quot;BM_DocumentSubject&quot;&gt;&lt;separator text=&quot;&quot;&gt;&lt;/separator&gt;&lt;format text=&quot;&quot;&gt;&lt;/format&gt;&lt;/value&gt;&lt;/subject&gt;&lt;author&gt;&lt;value type=&quot;OawDocProperty&quot; name=&quot;Company.Company&quot;&gt;&lt;separator text=&quot;&quot;&gt;&lt;/separator&gt;&lt;format text=&quot;&quot;&gt;&lt;/format&gt;&lt;/value&gt;&lt;/author&gt;&lt;keywords&gt;&lt;/keywords&gt;&lt;fileName&gt;&lt;value type=&quot;OawBookmark&quot; name=&quot;Subject&quot;&gt;&lt;separator text=&quot;&quot;&gt;&lt;/separator&gt;&lt;format text=&quot;&quot;&gt;&lt;/format&gt;&lt;/value&gt;&lt;/fileName&gt;&lt;/PDF&gt;&lt;/save&gt;&lt;save profileUID=&quot;2003112513571987705547&quot;&gt;&lt;word&gt;&lt;fileName&gt;&lt;value type=&quot;OawBookmark&quot; name=&quot;Subject&quot;&gt;&lt;separator text=&quot;&quot;&gt;&lt;/separator&gt;&lt;format text=&quot;&quot;&gt;&lt;/format&gt;&lt;/value&gt;&lt;/fileName&gt;&lt;/word&gt;&lt;PDF&gt;&lt;fileName&gt;&lt;value type=&quot;OawBookmark&quot; name=&quot;Subject&quot;&gt;&lt;separator text=&quot;&quot;&gt;&lt;/separator&gt;&lt;format text=&quot;&quot;&gt;&lt;/format&gt;&lt;/value&gt;&lt;/fileName&gt;&lt;/PDF&gt;&lt;/save&gt;&lt;save profileUID=&quot;2004062216425255253277&quot;&gt;&lt;word&gt;&lt;keywords&gt;&lt;/keywords&gt;&lt;author&gt;&lt;value type=&quot;OawDocProperty&quot; name=&quot;Author.Name&quot;&gt;&lt;separator text=&quot;&quot;&gt;&lt;/separator&gt;&lt;format text=&quot;&quot;&gt;&lt;/format&gt;&lt;/value&gt;&lt;/author&gt;&lt;manager&gt;&lt;value type=&quot;OawDocProperty&quot; name=&quot;Contactperson.Name&quot;&gt;&lt;separator text=&quot;&quot;&gt;&lt;/separator&gt;&lt;format text=&quot;&quot;&gt;&lt;/format&gt;&lt;/value&gt;&lt;/manager&gt;&lt;company&gt;&lt;value type=&quot;OawDocProperty&quot; name=&quot;Organisation.Departement&quot;&gt;&lt;separator text=&quot;&quot;&gt;&lt;/separator&gt;&lt;format text=&quot;&quot;&gt;&lt;/format&gt;&lt;/value&gt;&lt;/company&gt;&lt;title&gt;&lt;value type=&quot;OawBookmark&quot; name=&quot;ContentType&quot;&gt;&lt;separator text=&quot;&quot;&gt;&lt;/separator&gt;&lt;format text=&quot;&quot;&gt;&lt;/format&gt;&lt;/value&gt;&lt;/title&gt;&lt;subject&gt;&lt;value type=&quot;OawBookmark&quot; name=&quot;Subject&quot;&gt;&lt;separator text=&quot;&quot;&gt;&lt;/separator&gt;&lt;format text=&quot;&quot;&gt;&lt;/format&gt;&lt;/value&gt;&lt;/subject&gt;&lt;fileName&gt;&lt;value type=&quot;OawBookmark&quot; name=&quot;Subject&quot;&gt;&lt;separator text=&quot;&quot;&gt;&lt;/separator&gt;&lt;format text=&quot;&quot;&gt;&lt;/format&gt;&lt;/value&gt;&lt;/fileName&gt;&lt;/word&gt;&lt;PDF&gt;&lt;keywords&gt;&lt;/keywords&gt;&lt;author&gt;&lt;value type=&quot;OawDocProperty&quot; name=&quot;Author.Name&quot;&gt;&lt;separator text=&quot;&quot;&gt;&lt;/separator&gt;&lt;format text=&quot;&quot;&gt;&lt;/format&gt;&lt;/value&gt;&lt;/author&gt;&lt;manager&gt;&lt;value type=&quot;OawDocProperty&quot; name=&quot;Contactperson.Name&quot;&gt;&lt;separator text=&quot;&quot;&gt;&lt;/separator&gt;&lt;format text=&quot;&quot;&gt;&lt;/format&gt;&lt;/value&gt;&lt;/manager&gt;&lt;company&gt;&lt;value type=&quot;OawDocProperty&quot; name=&quot;Organisation.Departement&quot;&gt;&lt;separator text=&quot;&quot;&gt;&lt;/separator&gt;&lt;format text=&quot;&quot;&gt;&lt;/format&gt;&lt;/value&gt;&lt;/company&gt;&lt;title&gt;&lt;value type=&quot;OawBookmark&quot; name=&quot;ContentType&quot;&gt;&lt;separator text=&quot;&quot;&gt;&lt;/separator&gt;&lt;format text=&quot;&quot;&gt;&lt;/format&gt;&lt;/value&gt;&lt;/title&gt;&lt;subject&gt;&lt;value type=&quot;OawBookmark&quot; name=&quot;Subject&quot;&gt;&lt;separator text=&quot;&quot;&gt;&lt;/separator&gt;&lt;format text=&quot;&quot;&gt;&lt;/format&gt;&lt;/value&gt;&lt;/subject&gt;&lt;fileName&gt;&lt;value type=&quot;OawBookmark&quot; name=&quot;Subject&quot;&gt;&lt;separator text=&quot;&quot;&gt;&lt;/separator&gt;&lt;format text=&quot;&quot;&gt;&lt;/format&gt;&lt;/value&gt;&lt;/fileName&gt;&lt;/PDF&gt;&lt;/save&gt;&lt;save profileUID=&quot;2006120514374995979992&quot;&gt;&lt;PDF&gt;&lt;title&gt;&lt;value type=&quot;OawLanguage&quot; name=&quot;Template.Letter&quot;&gt;&lt;separator text=&quot;&quot;&gt;&lt;/separator&gt;&lt;format text=&quot;&quot;&gt;&lt;/format&gt;&lt;/value&gt;&lt;/title&gt;&lt;subject&gt;&lt;value type=&quot;OawDocVar&quot; name=&quot;BM_DocumentSubject&quot;&gt;&lt;separator text=&quot;&quot;&gt;&lt;/separator&gt;&lt;format text=&quot;&quot;&gt;&lt;/format&gt;&lt;/value&gt;&lt;/subject&gt;&lt;author&gt;&lt;value type=&quot;OawDocProperty&quot; name=&quot;Company.Company&quot;&gt;&lt;separator text=&quot;&quot;&gt;&lt;/separator&gt;&lt;format text=&quot;&quot;&gt;&lt;/format&gt;&lt;/value&gt;&lt;/author&gt;&lt;keywords&gt;&lt;/keywords&gt;&lt;fileName&gt;&lt;value type=&quot;OawDocVar&quot; name=&quot;BM_DocumentSubject&quot;&gt;&lt;separator text=&quot;&quot;&gt;&lt;/separator&gt;&lt;format text=&quot;&quot;&gt;&lt;/format&gt;&lt;/value&gt;&lt;/fileName&gt;&lt;/PDF&gt;&lt;/save&gt;&lt;save profileUID=&quot;2006120514401556040061&quot;&gt;&lt;word&gt;&lt;keywords&gt;&lt;/keywords&gt;&lt;manager&gt;&lt;value type=&quot;OawDocProperty&quot; name=&quot;Contactperson.Name&quot;&gt;&lt;separator text=&quot;&quot;&gt;&lt;/separator&gt;&lt;format text=&quot;&quot;&gt;&lt;/format&gt;&lt;/value&gt;&lt;/manager&gt;&lt;company&gt;&lt;value type=&quot;OawDocProperty&quot; name=&quot;Organisation.Departement&quot;&gt;&lt;separator text=&quot;&quot;&gt;&lt;/separator&gt;&lt;format text=&quot;&quot;&gt;&lt;/format&gt;&lt;/value&gt;&lt;/company&gt;&lt;subject&gt;&lt;value type=&quot;OawBookmark&quot; name=&quot;Subject&quot;&gt;&lt;separator text=&quot;&quot;&gt;&lt;/separator&gt;&lt;format text=&quot;&quot;&gt;&lt;/format&gt;&lt;/value&gt;&lt;/subject&gt;&lt;title&gt;&lt;value type=&quot;OawBookmark&quot; name=&quot;ContentType&quot;&gt;&lt;separator text=&quot;&quot;&gt;&lt;/separator&gt;&lt;format text=&quot;&quot;&gt;&lt;/format&gt;&lt;/value&gt;&lt;/title&gt;&lt;author&gt;&lt;value type=&quot;OawDocProperty&quot; name=&quot;Author.Name&quot;&gt;&lt;separator text=&quot;&quot;&gt;&lt;/separator&gt;&lt;format text=&quot;&quot;&gt;&lt;/format&gt;&lt;/value&gt;&lt;/author&gt;&lt;fileName&gt;&lt;value type=&quot;OawBookmark&quot; name=&quot;Subject&quot;&gt;&lt;separator text=&quot;&quot;&gt;&lt;/separator&gt;&lt;format text=&quot;&quot;&gt;&lt;/format&gt;&lt;/value&gt;&lt;/fileName&gt;&lt;/word&gt;&lt;PDF&gt;&lt;keywords&gt;&lt;/keywords&gt;&lt;manager&gt;&lt;value type=&quot;OawDocProperty&quot; name=&quot;Contactperson.Name&quot;&gt;&lt;separator text=&quot;&quot;&gt;&lt;/separator&gt;&lt;format text=&quot;&quot;&gt;&lt;/format&gt;&lt;/value&gt;&lt;/manager&gt;&lt;company&gt;&lt;value type=&quot;OawDocProperty&quot; name=&quot;Organisation.Departement&quot;&gt;&lt;separator text=&quot;&quot;&gt;&lt;/separator&gt;&lt;format text=&quot;&quot;&gt;&lt;/format&gt;&lt;/value&gt;&lt;/company&gt;&lt;subject&gt;&lt;value type=&quot;OawBookmark&quot; name=&quot;Subject&quot;&gt;&lt;separator text=&quot;&quot;&gt;&lt;/separator&gt;&lt;format text=&quot;&quot;&gt;&lt;/format&gt;&lt;/value&gt;&lt;/subject&gt;&lt;title&gt;&lt;value type=&quot;OawBookmark&quot; name=&quot;ContentType&quot;&gt;&lt;separator text=&quot;&quot;&gt;&lt;/separator&gt;&lt;format text=&quot;&quot;&gt;&lt;/format&gt;&lt;/value&gt;&lt;/title&gt;&lt;author&gt;&lt;value type=&quot;OawDocProperty&quot; name=&quot;Author.Name&quot;&gt;&lt;separator text=&quot;&quot;&gt;&lt;/separator&gt;&lt;format text=&quot;&quot;&gt;&lt;/format&gt;&lt;/value&gt;&lt;/author&gt;&lt;fileName&gt;&lt;value type=&quot;OawBookmark&quot; name=&quot;Subject&quot;&gt;&lt;separator text=&quot;&quot;&gt;&lt;/separator&gt;&lt;format text=&quot;&quot;&gt;&lt;/format&gt;&lt;/value&gt;&lt;/fileName&gt;&lt;/PDF&gt;&lt;/save&gt;&lt;save profileUID=&quot;2006120514412679025182&quot;&gt;&lt;PDF&gt;&lt;title&gt;&lt;value type=&quot;OawLanguage&quot; name=&quot;Template.Letter&quot;&gt;&lt;separator text=&quot;&quot;&gt;&lt;/separator&gt;&lt;format text=&quot;&quot;&gt;&lt;/format&gt;&lt;/value&gt;&lt;/title&gt;&lt;subject&gt;&lt;value type=&quot;OawDocVar&quot; name=&quot;BM_DocumentSubject&quot;&gt;&lt;separator text=&quot;&quot;&gt;&lt;/separator&gt;&lt;format text=&quot;&quot;&gt;&lt;/format&gt;&lt;/value&gt;&lt;/subject&gt;&lt;author&gt;&lt;value type=&quot;OawDocProperty&quot; name=&quot;Company.Company&quot;&gt;&lt;separator text=&quot;&quot;&gt;&lt;/separator&gt;&lt;format text=&quot;&quot;&gt;&lt;/format&gt;&lt;/value&gt;&lt;/author&gt;&lt;keywords&gt;&lt;/keywords&gt;&lt;fileName&gt;&lt;value type=&quot;OawDocVar&quot; name=&quot;BM_DocumentSubject&quot;&gt;&lt;separator text=&quot;&quot;&gt;&lt;/separator&gt;&lt;format text=&quot;&quot;&gt;&lt;/format&gt;&lt;/value&gt;&lt;/fileName&gt;&lt;/PDF&gt;&lt;/save&gt;&lt;save profileUID=&quot;2006120514423114802349&quot;&gt;&lt;PDF&gt;&lt;title&gt;&lt;value type=&quot;OawLanguage&quot; name=&quot;Template.Letter&quot;&gt;&lt;separator text=&quot;&quot;&gt;&lt;/separator&gt;&lt;format text=&quot;&quot;&gt;&lt;/format&gt;&lt;/value&gt;&lt;/title&gt;&lt;subject&gt;&lt;value type=&quot;OawDocVar&quot; name=&quot;BM_DocumentSubject&quot;&gt;&lt;separator text=&quot;&quot;&gt;&lt;/separator&gt;&lt;format text=&quot;&quot;&gt;&lt;/format&gt;&lt;/value&gt;&lt;/subject&gt;&lt;author&gt;&lt;value type=&quot;OawDocProperty&quot; name=&quot;Company.Company&quot;&gt;&lt;separator text=&quot;&quot;&gt;&lt;/separator&gt;&lt;format text=&quot;&quot;&gt;&lt;/format&gt;&lt;/value&gt;&lt;/author&gt;&lt;keywords&gt;&lt;/keywords&gt;&lt;fileName&gt;&lt;value type=&quot;OawDocVar&quot; name=&quot;BM_DocumentSubject&quot;&gt;&lt;separator text=&quot;&quot;&gt;&lt;/separator&gt;&lt;format text=&quot;&quot;&gt;&lt;/format&gt;&lt;/value&gt;&lt;/fileName&gt;&lt;/PDF&gt;&lt;/save&gt;&lt;send profileUID=&quot;2006120514175878093883&quot;&gt;&lt;mail&gt;&lt;to&gt;&lt;value type=&quot;OawDocProperty&quot; name=&quot;Receipient.EMail&quot;&gt;&lt;separator text=&quot;&quot;&gt;&lt;/separator&gt;&lt;format text=&quot;&quot;&gt;&lt;/format&gt;&lt;/value&gt;&lt;/to&gt;&lt;cc&gt;&lt;/cc&gt;&lt;bcc&gt;&lt;/bcc&gt;&lt;subject&gt;&lt;value type=&quot;OawBookmark&quot; name=&quot;Subject&quot;&gt;&lt;separator text=&quot;&quot;&gt;&lt;/separator&gt;&lt;format text=&quot;&quot;&gt;&lt;/format&gt;&lt;/value&gt;&lt;/subject&gt;&lt;body&gt;&lt;/body&gt;&lt;/mail&gt;&lt;word&gt;&lt;keywords&gt;&lt;/keywords&gt;&lt;author&gt;&lt;value type=&quot;OawDocProperty&quot; name=&quot;Author.Name&quot;&gt;&lt;separator text=&quot;&quot;&gt;&lt;/separator&gt;&lt;format text=&quot;&quot;&gt;&lt;/format&gt;&lt;/value&gt;&lt;/author&gt;&lt;manager&gt;&lt;value type=&quot;OawDocProperty&quot; name=&quot;Contactperson.Name&quot;&gt;&lt;separator text=&quot;&quot;&gt;&lt;/separator&gt;&lt;format text=&quot;&quot;&gt;&lt;/format&gt;&lt;/value&gt;&lt;/manager&gt;&lt;company&gt;&lt;value type=&quot;OawDocProperty&quot; name=&quot;Organisation.Departement&quot;&gt;&lt;separator text=&quot;&quot;&gt;&lt;/separator&gt;&lt;format text=&quot;&quot;&gt;&lt;/format&gt;&lt;/value&gt;&lt;/company&gt;&lt;title&gt;&lt;value type=&quot;OawBookmark&quot; name=&quot;ContentType&quot;&gt;&lt;separator text=&quot;&quot;&gt;&lt;/separator&gt;&lt;format text=&quot;&quot;&gt;&lt;/format&gt;&lt;/value&gt;&lt;/title&gt;&lt;subject&gt;&lt;value type=&quot;OawBookmark&quot; name=&quot;Subject&quot;&gt;&lt;separator text=&quot;&quot;&gt;&lt;/separator&gt;&lt;format text=&quot;&quot;&gt;&lt;/format&gt;&lt;/value&gt;&lt;/subject&gt;&lt;fileName&gt;&lt;value type=&quot;OawBookmark&quot; name=&quot;Subject&quot;&gt;&lt;separator text=&quot;&quot;&gt;&lt;/separator&gt;&lt;format text=&quot;&quot;&gt;&lt;/format&gt;&lt;/value&gt;&lt;/fileName&gt;&lt;/word&gt;&lt;PDF&gt;&lt;keywords&gt;&lt;/keywords&gt;&lt;author&gt;&lt;value type=&quot;OawDocProperty&quot; name=&quot;Author.Name&quot;&gt;&lt;separator text=&quot;&quot;&gt;&lt;/separator&gt;&lt;format text=&quot;&quot;&gt;&lt;/format&gt;&lt;/value&gt;&lt;/author&gt;&lt;manager&gt;&lt;value type=&quot;OawDocProperty&quot; name=&quot;Contactperson.Name&quot;&gt;&lt;separator text=&quot;&quot;&gt;&lt;/separator&gt;&lt;format text=&quot;&quot;&gt;&lt;/format&gt;&lt;/value&gt;&lt;/manager&gt;&lt;company&gt;&lt;value type=&quot;OawDocProperty&quot; name=&quot;Organisation.Departement&quot;&gt;&lt;separator text=&quot;&quot;&gt;&lt;/separator&gt;&lt;format text=&quot;&quot;&gt;&lt;/format&gt;&lt;/value&gt;&lt;/company&gt;&lt;title&gt;&lt;value type=&quot;OawBookmark&quot; name=&quot;ContentType&quot;&gt;&lt;separator text=&quot;&quot;&gt;&lt;/separator&gt;&lt;format text=&quot;&quot;&gt;&lt;/format&gt;&lt;/value&gt;&lt;/title&gt;&lt;subject&gt;&lt;value type=&quot;OawBookmark&quot; name=&quot;Subject&quot;&gt;&lt;separator text=&quot;&quot;&gt;&lt;/separator&gt;&lt;format text=&quot;&quot;&gt;&lt;/format&gt;&lt;/value&gt;&lt;/subject&gt;&lt;fileName&gt;&lt;value type=&quot;OawBookmark&quot; name=&quot;Subject&quot;&gt;&lt;separator text=&quot;&quot;&gt;&lt;/separator&gt;&lt;format text=&quot;&quot;&gt;&lt;/format&gt;&lt;/value&gt;&lt;/fileName&gt;&lt;/PDF&gt;&lt;/send&gt;&lt;send profileUID=&quot;2006120514215842576656&quot;&gt;&lt;PDF&gt;&lt;fileName&gt;&lt;value type=&quot;OawBookmark&quot; name=&quot;Subject&quot;&gt;&lt;separator text=&quot;&quot;&gt;&lt;/separator&gt;&lt;format text=&quot;&quot;&gt;&lt;/format&gt;&lt;/value&gt;&lt;/fileName&gt;&lt;keywords&gt;&lt;/keywords&gt;&lt;author&gt;&lt;value type=&quot;OawDocProperty&quot; name=&quot;Company.Company&quot;&gt;&lt;separator text=&quot;&quot;&gt;&lt;/separator&gt;&lt;format text=&quot;&quot;&gt;&lt;/format&gt;&lt;/value&gt;&lt;/author&gt;&lt;subject&gt;&lt;value type=&quot;OawDocVar&quot; name=&quot;BM_DocumentSubject&quot;&gt;&lt;separator text=&quot;&quot;&gt;&lt;/separator&gt;&lt;format text=&quot;&quot;&gt;&lt;/format&gt;&lt;/value&gt;&lt;/subject&gt;&lt;title&gt;&lt;value type=&quot;OawLanguage&quot; name=&quot;Template.Letter&quot;&gt;&lt;separator text=&quot;&quot;&gt;&lt;/separator&gt;&lt;format text=&quot;&quot;&gt;&lt;/format&gt;&lt;/value&gt;&lt;/title&gt;&lt;/PDF&gt;&lt;mail&gt;&lt;to&gt;&lt;value type=&quot;OawDocProperty&quot; name=&quot;Receipient.EMail&quot;&gt;&lt;separator text=&quot;&quot;&gt;&lt;/separator&gt;&lt;format text=&quot;&quot;&gt;&lt;/format&gt;&lt;/value&gt;&lt;/to&gt;&lt;cc&gt;&lt;/cc&gt;&lt;bcc&gt;&lt;/bcc&gt;&lt;subject&gt;&lt;value type=&quot;OawBookmark&quot; name=&quot;Subject&quot;&gt;&lt;separator text=&quot;&quot;&gt;&lt;/separator&gt;&lt;format text=&quot;&quot;&gt;&lt;/format&gt;&lt;/value&gt;&lt;/subject&gt;&lt;body&gt;&lt;value type=&quot;OawBookmark&quot; name=&quot;RecipientIntroduction&quot;&gt;&lt;separator text=&quot;%CrLf%%CrLf%&quot;&gt;&lt;/separator&gt;&lt;format text=&quot;&quot;&gt;&lt;/format&gt;&lt;/value&gt;&lt;value type=&quot;OawLanguage&quot; name=&quot;Email.Text01&quot;&gt;&lt;separator text=&quot;&quot;&gt;&lt;/separator&gt;&lt;format text=&quot;&quot;&gt;&lt;/format&gt;&lt;/value&gt;&lt;value type=&quot;OawBookmark&quot; name=&quot;Subject&quot;&gt;&lt;separator text=&quot;&quot;&gt;&lt;/separator&gt;&lt;format text=&quot;&quot;&gt;&lt;/format&gt;&lt;/value&gt;&lt;value type=&quot;OawLanguage&quot; name=&quot;Email.Text02&quot;&gt;&lt;separator text=&quot;%CrLf%%CrLf%&quot;&gt;&lt;/separator&gt;&lt;format text=&quot;&quot;&gt;&lt;/format&gt;&lt;/value&gt;&lt;value type=&quot;OawBookmark&quot; name=&quot;RecipientClosing&quot;&gt;&lt;separator text=&quot;%CrLf%%CrLf%&quot;&gt;&lt;/separator&gt;&lt;format text=&quot;&quot;&gt;&lt;/format&gt;&lt;/value&gt;&lt;value type=&quot;OawDocProperty&quot; name=&quot;Signature1.Name&quot;&gt;&lt;separator text=&quot;%CrLf%&quot;&gt;&lt;/separator&gt;&lt;format text=&quot;&quot;&gt;&lt;/format&gt;&lt;/value&gt;&lt;value type=&quot;OawDocProperty&quot; name=&quot;Signature1.Function&quot;&gt;&lt;separator text=&quot;%CrLf%%CrLf%&quot;&gt;&lt;/separator&gt;&lt;format text=&quot;&quot;&gt;&lt;/format&gt;&lt;/value&gt;&lt;value type=&quot;OawDocProperty&quot; name=&quot;Company.Company&quot;&gt;&lt;separator text=&quot;%CrLf%&quot;&gt;&lt;/separator&gt;&lt;format text=&quot;&quot;&gt;&lt;/format&gt;&lt;/value&gt;&lt;value type=&quot;OawDocProperty&quot; name=&quot;Company.Address1&quot;&gt;&lt;separator text=&quot;%CrLf%&quot;&gt;&lt;/separator&gt;&lt;format text=&quot;&quot;&gt;&lt;/format&gt;&lt;/value&gt;&lt;value type=&quot;OawDocProperty&quot; name=&quot;Company.Address2&quot;&gt;&lt;separator text=&quot;%CrLf%&quot;&gt;&lt;/separator&gt;&lt;format text=&quot;&quot;&gt;&lt;/format&gt;&lt;/value&gt;&lt;value type=&quot;OawDocProperty&quot; name=&quot;Company.Address3&quot;&gt;&lt;separator text=&quot;%CrLf%&quot;&gt;&lt;/separator&gt;&lt;format text=&quot;&quot;&gt;&lt;/format&gt;&lt;/value&gt;&lt;value type=&quot;OawDocProperty&quot; name=&quot;Company.Address4&quot;&gt;&lt;separator text=&quot;%CrLf%&quot;&gt;&lt;/separator&gt;&lt;format text=&quot;&quot;&gt;&lt;/format&gt;&lt;/value&gt;&lt;value type=&quot;OawDocProperty&quot; name=&quot;Company.Address5&quot;&gt;&lt;separator text=&quot;%CrLf%&quot;&gt;&lt;/separator&gt;&lt;format text=&quot;&quot;&gt;&lt;/format&gt;&lt;/value&gt;&lt;value type=&quot;OawDocProperty&quot; name=&quot;Company.Address6&quot;&gt;&lt;separator text=&quot;%CrLf%&quot;&gt;&lt;/separator&gt;&lt;format text=&quot;&quot;&gt;&lt;/format&gt;&lt;/value&gt;&lt;value type=&quot;text&quot;&gt;=========================&lt;separator text=&quot;%CrLf%&quot;&gt;&lt;/separator&gt;&lt;format text=&quot;&quot;&gt;&lt;/format&gt;&lt;/value&gt;&lt;value type=&quot;OawLanguage&quot; name=&quot;Email.TextDisclaimer&quot;&gt;&lt;separator text=&quot;%CrLf%&quot;&gt;&lt;/separator&gt;&lt;format text=&quot;&quot;&gt;&lt;/format&gt;&lt;/value&gt;&lt;value type=&quot;text&quot;&gt;http://www.officeatwork.com&lt;separator text=&quot;%CrLf%&quot;&gt;&lt;/separator&gt;&lt;format text=&quot;&quot;&gt;&lt;/format&gt;&lt;/value&gt;&lt;value type=&quot;text&quot;&gt;=========================&lt;separator text=&quot;%CrLf%&quot;&gt;&lt;/separator&gt;&lt;format text=&quot;&quot;&gt;&lt;/format&gt;&lt;/value&gt;&lt;/body&gt;&lt;/mail&gt;&lt;/send&gt;&lt;send profileUID=&quot;2006120514241910601803&quot;&gt;&lt;PDF&gt;&lt;title&gt;&lt;value type=&quot;OawLanguage&quot; name=&quot;Template.Letter&quot;&gt;&lt;separator text=&quot;&quot;&gt;&lt;/separator&gt;&lt;format text=&quot;&quot;&gt;&lt;/format&gt;&lt;/value&gt;&lt;/title&gt;&lt;subject&gt;&lt;value type=&quot;OawDocVar&quot; name=&quot;BM_DocumentSubject&quot;&gt;&lt;separator text=&quot;&quot;&gt;&lt;/separator&gt;&lt;format text=&quot;&quot;&gt;&lt;/format&gt;&lt;/value&gt;&lt;/subject&gt;&lt;author&gt;&lt;value type=&quot;OawDocProperty&quot; name=&quot;Company.Company&quot;&gt;&lt;separator text=&quot;&quot;&gt;&lt;/separator&gt;&lt;format text=&quot;&quot;&gt;&lt;/format&gt;&lt;/value&gt;&lt;/author&gt;&lt;keywords&gt;&lt;/keywords&gt;&lt;fileName&gt;&lt;value type=&quot;OawBookmark&quot; name=&quot;Subject&quot;&gt;&lt;separator text=&quot;&quot;&gt;&lt;/separator&gt;&lt;format text=&quot;&quot;&gt;&lt;/format&gt;&lt;/value&gt;&lt;/fileName&gt;&lt;/PDF&gt;&lt;mail&gt;&lt;to&gt;&lt;value type=&quot;OawDocProperty&quot; name=&quot;Receipient.EMail&quot;&gt;&lt;separator text=&quot;&quot;&gt;&lt;/separator&gt;&lt;format text=&quot;&quot;&gt;&lt;/format&gt;&lt;/value&gt;&lt;/to&gt;&lt;cc&gt;&lt;/cc&gt;&lt;bcc&gt;&lt;/bcc&gt;&lt;subject&gt;&lt;value type=&quot;OawBookmark&quot; name=&quot;Subject&quot;&gt;&lt;separator text=&quot;&quot;&gt;&lt;/separator&gt;&lt;format text=&quot;&quot;&gt;&lt;/format&gt;&lt;/value&gt;&lt;/subject&gt;&lt;body&gt;&lt;value type=&quot;OawBookmark&quot; name=&quot;RecipientIntroduction&quot;&gt;&lt;separator text=&quot;%CrLf%%CrLf%&quot;&gt;&lt;/separator&gt;&lt;format text=&quot;&quot;&gt;&lt;/format&gt;&lt;/value&gt;&lt;value type=&quot;OawLanguage&quot; name=&quot;Email.Text01&quot;&gt;&lt;separator text=&quot;&quot;&gt;&lt;/separator&gt;&lt;format text=&quot;&quot;&gt;&lt;/format&gt;&lt;/value&gt;&lt;value type=&quot;OawBookmark&quot; name=&quot;Subject&quot;&gt;&lt;separator text=&quot;&quot;&gt;&lt;/separator&gt;&lt;format text=&quot;&quot;&gt;&lt;/format&gt;&lt;/value&gt;&lt;value type=&quot;OawLanguage&quot; name=&quot;Email.Text02&quot;&gt;&lt;separator text=&quot;%CrLf%%CrLf%&quot;&gt;&lt;/separator&gt;&lt;format text=&quot;&quot;&gt;&lt;/format&gt;&lt;/value&gt;&lt;value type=&quot;OawBookmark&quot; name=&quot;RecipientClosing&quot;&gt;&lt;separator text=&quot;%CrLf%%CrLf%&quot;&gt;&lt;/separator&gt;&lt;format text=&quot;&quot;&gt;&lt;/format&gt;&lt;/value&gt;&lt;value type=&quot;OawDocProperty&quot; name=&quot;Signature1.Name&quot;&gt;&lt;separator text=&quot;%CrLf%&quot;&gt;&lt;/separator&gt;&lt;format text=&quot;&quot;&gt;&lt;/format&gt;&lt;/value&gt;&lt;value type=&quot;OawDocProperty&quot; name=&quot;Signature1.Function&quot;&gt;&lt;separator text=&quot;%CrLf%%CrLf%&quot;&gt;&lt;/separator&gt;&lt;format text=&quot;&quot;&gt;&lt;/format&gt;&lt;/value&gt;&lt;value type=&quot;OawDocProperty&quot; name=&quot;Company.Company&quot;&gt;&lt;separator text=&quot;%CrLf%&quot;&gt;&lt;/separator&gt;&lt;format text=&quot;&quot;&gt;&lt;/format&gt;&lt;/value&gt;&lt;value type=&quot;OawDocProperty&quot; name=&quot;Company.Address1&quot;&gt;&lt;separator text=&quot;%CrLf%&quot;&gt;&lt;/separator&gt;&lt;format text=&quot;&quot;&gt;&lt;/format&gt;&lt;/value&gt;&lt;value type=&quot;OawDocProperty&quot; name=&quot;Company.Address2&quot;&gt;&lt;separator text=&quot;%CrLf%&quot;&gt;&lt;/separator&gt;&lt;format text=&quot;&quot;&gt;&lt;/format&gt;&lt;/value&gt;&lt;value type=&quot;OawDocProperty&quot; name=&quot;Company.Address3&quot;&gt;&lt;separator text=&quot;%CrLf%&quot;&gt;&lt;/separator&gt;&lt;format text=&quot;&quot;&gt;&lt;/format&gt;&lt;/value&gt;&lt;value type=&quot;OawDocProperty&quot; name=&quot;Company.Address4&quot;&gt;&lt;separator text=&quot;%CrLf%&quot;&gt;&lt;/separator&gt;&lt;format text=&quot;&quot;&gt;&lt;/format&gt;&lt;/value&gt;&lt;value type=&quot;OawDocProperty&quot; name=&quot;Company.Address5&quot;&gt;&lt;separator text=&quot;%CrLf%&quot;&gt;&lt;/separator&gt;&lt;format text=&quot;&quot;&gt;&lt;/format&gt;&lt;/value&gt;&lt;value type=&quot;OawDocProperty&quot; name=&quot;Company.Address6&quot;&gt;&lt;separator text=&quot;%CrLf%&quot;&gt;&lt;/separator&gt;&lt;format text=&quot;&quot;&gt;&lt;/format&gt;&lt;/value&gt;&lt;value type=&quot;text&quot;&gt;=========================&lt;separator text=&quot;%CrLf%&quot;&gt;&lt;/separator&gt;&lt;format text=&quot;&quot;&gt;&lt;/format&gt;&lt;/value&gt;&lt;value type=&quot;OawLanguage&quot; name=&quot;Email.TextDisclaimer&quot;&gt;&lt;separator text=&quot;%CrLf%&quot;&gt;&lt;/separator&gt;&lt;format text=&quot;&quot;&gt;&lt;/format&gt;&lt;/value&gt;&lt;value type=&quot;text&quot;&gt;http://www.officeatwork.com&lt;separator text=&quot;%CrLf%&quot;&gt;&lt;/separator&gt;&lt;format text=&quot;&quot;&gt;&lt;/format&gt;&lt;/value&gt;&lt;value type=&quot;text&quot;&gt;=========================&lt;separator text=&quot;%CrLf%&quot;&gt;&lt;/separator&gt;&lt;format text=&quot;&quot;&gt;&lt;/format&gt;&lt;/value&gt;&lt;/body&gt;&lt;/mail&gt;&lt;/send&gt;&lt;send profileUID=&quot;2006121210395821292110&quot;&gt;&lt;mail&gt;&lt;to&gt;&lt;value type=&quot;OawDocProperty&quot; name=&quot;Receipient.EMail&quot;&gt;&lt;separator text=&quot;&quot;&gt;&lt;/separator&gt;&lt;format text=&quot;&quot;&gt;&lt;/format&gt;&lt;/value&gt;&lt;/to&gt;&lt;cc&gt;&lt;/cc&gt;&lt;bcc&gt;&lt;/bcc&gt;&lt;body&gt;&lt;/body&gt;&lt;subject&gt;&lt;value type=&quot;OawBookmark&quot; name=&quot;Subject&quot;&gt;&lt;separator text=&quot;&quot;&gt;&lt;/separator&gt;&lt;format text=&quot;&quot;&gt;&lt;/format&gt;&lt;/value&gt;&lt;/subject&gt;&lt;/mail&gt;&lt;word&gt;&lt;keywords&gt;&lt;/keywords&gt;&lt;author&gt;&lt;value type=&quot;OawDocProperty&quot; name=&quot;Author.Name&quot;&gt;&lt;separator text=&quot;&quot;&gt;&lt;/separator&gt;&lt;format text=&quot;&quot;&gt;&lt;/format&gt;&lt;/value&gt;&lt;/author&gt;&lt;manager&gt;&lt;value type=&quot;OawDocProperty&quot; name=&quot;Contactperson.Name&quot;&gt;&lt;separator text=&quot;&quot;&gt;&lt;/separator&gt;&lt;format text=&quot;&quot;&gt;&lt;/format&gt;&lt;/value&gt;&lt;/manager&gt;&lt;company&gt;&lt;value type=&quot;OawDocProperty&quot; name=&quot;Organisation.Departement&quot;&gt;&lt;separator text=&quot;&quot;&gt;&lt;/separator&gt;&lt;format text=&quot;&quot;&gt;&lt;/format&gt;&lt;/value&gt;&lt;/company&gt;&lt;title&gt;&lt;value type=&quot;OawBookmark&quot; name=&quot;ContentType&quot;&gt;&lt;separator text=&quot;&quot;&gt;&lt;/separator&gt;&lt;format text=&quot;&quot;&gt;&lt;/format&gt;&lt;/value&gt;&lt;/title&gt;&lt;subject&gt;&lt;value type=&quot;OawBookmark&quot; name=&quot;Subject&quot;&gt;&lt;separator text=&quot;&quot;&gt;&lt;/separator&gt;&lt;format text=&quot;&quot;&gt;&lt;/format&gt;&lt;/value&gt;&lt;/subject&gt;&lt;fileName&gt;&lt;value type=&quot;OawBookmark&quot; name=&quot;Subject&quot;&gt;&lt;separator text=&quot;&quot;&gt;&lt;/separator&gt;&lt;format text=&quot;&quot;&gt;&lt;/format&gt;&lt;/value&gt;&lt;/fileName&gt;&lt;/word&gt;&lt;PDF&gt;&lt;keywords&gt;&lt;/keywords&gt;&lt;author&gt;&lt;value type=&quot;OawDocProperty&quot; name=&quot;Author.Name&quot;&gt;&lt;separator text=&quot;&quot;&gt;&lt;/separator&gt;&lt;format text=&quot;&quot;&gt;&lt;/format&gt;&lt;/value&gt;&lt;/author&gt;&lt;manager&gt;&lt;value type=&quot;OawDocProperty&quot; name=&quot;Contactperson.Name&quot;&gt;&lt;separator text=&quot;&quot;&gt;&lt;/separator&gt;&lt;format text=&quot;&quot;&gt;&lt;/format&gt;&lt;/value&gt;&lt;/manager&gt;&lt;company&gt;&lt;value type=&quot;OawDocProperty&quot; name=&quot;Organisation.Departement&quot;&gt;&lt;separator text=&quot;&quot;&gt;&lt;/separator&gt;&lt;format text=&quot;&quot;&gt;&lt;/format&gt;&lt;/value&gt;&lt;/company&gt;&lt;title&gt;&lt;value type=&quot;OawBookmark&quot; name=&quot;ContentType&quot;&gt;&lt;separator text=&quot;&quot;&gt;&lt;/separator&gt;&lt;format text=&quot;&quot;&gt;&lt;/format&gt;&lt;/value&gt;&lt;/title&gt;&lt;subject&gt;&lt;value type=&quot;OawBookmark&quot; name=&quot;Subject&quot;&gt;&lt;separator text=&quot;&quot;&gt;&lt;/separator&gt;&lt;format text=&quot;&quot;&gt;&lt;/format&gt;&lt;/value&gt;&lt;/subject&gt;&lt;fileName&gt;&lt;value type=&quot;OawBookmark&quot; name=&quot;Subject&quot;&gt;&lt;separator text=&quot;&quot;&gt;&lt;/separator&gt;&lt;format text=&quot;&quot;&gt;&lt;/format&gt;&lt;/value&gt;&lt;/fileName&gt;&lt;/PDF&gt;&lt;/send&gt;&lt;save profileUID=&quot;2006121210441235887611&quot;&gt;&lt;word&gt;&lt;keywords&gt;&lt;/keywords&gt;&lt;manager&gt;&lt;value type=&quot;OawDocProperty&quot; name=&quot;Contactperson.Name&quot;&gt;&lt;separator text=&quot;&quot;&gt;&lt;/separator&gt;&lt;format text=&quot;&quot;&gt;&lt;/format&gt;&lt;/value&gt;&lt;/manager&gt;&lt;author&gt;&lt;value type=&quot;OawDocProperty&quot; name=&quot;Author.Name&quot;&gt;&lt;separator text=&quot;&quot;&gt;&lt;/separator&gt;&lt;format text=&quot;&quot;&gt;&lt;/format&gt;&lt;/value&gt;&lt;/author&gt;&lt;company&gt;&lt;value type=&quot;OawDocProperty&quot; name=&quot;Organisation.Departement&quot;&gt;&lt;separator text=&quot;&quot;&gt;&lt;/separator&gt;&lt;format text=&quot;&quot;&gt;&lt;/format&gt;&lt;/value&gt;&lt;/company&gt;&lt;title&gt;&lt;value type=&quot;OawBookmark&quot; name=&quot;ContentType&quot;&gt;&lt;separator text=&quot;&quot;&gt;&lt;/separator&gt;&lt;format text=&quot;&quot;&gt;&lt;/format&gt;&lt;/value&gt;&lt;/title&gt;&lt;subject&gt;&lt;value type=&quot;OawBookmark&quot; name=&quot;Subject&quot;&gt;&lt;separator text=&quot;&quot;&gt;&lt;/separator&gt;&lt;format text=&quot;&quot;&gt;&lt;/format&gt;&lt;/value&gt;&lt;/subject&gt;&lt;fileName&gt;&lt;value type=&quot;OawBookmark&quot; name=&quot;Subject&quot;&gt;&lt;separator text=&quot;&quot;&gt;&lt;/separator&gt;&lt;format text=&quot;&quot;&gt;&lt;/format&gt;&lt;/value&gt;&lt;/fileName&gt;&lt;/word&gt;&lt;PDF&gt;&lt;keywords&gt;&lt;/keywords&gt;&lt;manager&gt;&lt;value type=&quot;OawDocProperty&quot; name=&quot;Contactperson.Name&quot;&gt;&lt;separator text=&quot;&quot;&gt;&lt;/separator&gt;&lt;format text=&quot;&quot;&gt;&lt;/format&gt;&lt;/value&gt;&lt;/manager&gt;&lt;author&gt;&lt;value type=&quot;OawDocProperty&quot; name=&quot;Author.Name&quot;&gt;&lt;separator text=&quot;&quot;&gt;&lt;/separator&gt;&lt;format text=&quot;&quot;&gt;&lt;/format&gt;&lt;/value&gt;&lt;/author&gt;&lt;company&gt;&lt;value type=&quot;OawDocProperty&quot; name=&quot;Organisation.Departement&quot;&gt;&lt;separator text=&quot;&quot;&gt;&lt;/separator&gt;&lt;format text=&quot;&quot;&gt;&lt;/format&gt;&lt;/value&gt;&lt;/company&gt;&lt;title&gt;&lt;value type=&quot;OawBookmark&quot; name=&quot;ContentType&quot;&gt;&lt;separator text=&quot;&quot;&gt;&lt;/separator&gt;&lt;format text=&quot;&quot;&gt;&lt;/format&gt;&lt;/value&gt;&lt;/title&gt;&lt;subject&gt;&lt;value type=&quot;OawBookmark&quot; name=&quot;Subject&quot;&gt;&lt;separator text=&quot;&quot;&gt;&lt;/separator&gt;&lt;format text=&quot;&quot;&gt;&lt;/format&gt;&lt;/value&gt;&lt;/subject&gt;&lt;fileName&gt;&lt;value type=&quot;OawBookmark&quot; name=&quot;Subject&quot;&gt;&lt;separator text=&quot;&quot;&gt;&lt;/separator&gt;&lt;format text=&quot;&quot;&gt;&lt;/format&gt;&lt;/value&gt;&lt;/fileName&gt;&lt;/PDF&gt;&lt;/save&gt;&lt;/OawOMS&gt;_x000d_"/>
    <w:docVar w:name="oawPaperSize" w:val="7"/>
    <w:docVar w:name="OawPrint.2006120711380151760646" w:val="&lt;source&gt;&lt;documentProperty UID=&quot;2003060614150123456789&quot;&gt;&lt;SQL&gt;SELECT Value, UID FROM Data WHERE LCID = '%WhereLCID%';&lt;/SQL&gt;&lt;OawDocProperty name=&quot;Outputprofile.ExternalSignature&quot; field=&quot;Outputprofile.ExternalSignature&quot;/&gt;&lt;/documentProperty&gt;&lt;/source&gt;"/>
    <w:docVar w:name="OawPrint.2010071914505949584758" w:val="&lt;source&gt;&lt;documentProperty UID=&quot;2003060614150123456789&quot;&gt;&lt;SQL&gt;SELECT Value, UID FROM Data WHERE LCID = '%WhereLCID%';&lt;/SQL&gt;&lt;OawDocProperty name=&quot;Outputprofile.Internal&quot; field=&quot;Outputprofile.Internal&quot;/&gt;&lt;/documentProperty&gt;&lt;/source&gt;"/>
    <w:docVar w:name="OawPrint.2010071914510808109584" w:val="&lt;source&gt;&lt;documentProperty UID=&quot;2003060614150123456789&quot;&gt;&lt;SQL&gt;SELECT Value, UID FROM Data WHERE LCID = '%WhereLCID%';&lt;/SQL&gt;&lt;OawDocProperty name=&quot;Outputprofile.Internal&quot; field=&quot;Outputprofile.Internal&quot;/&gt;&lt;/documentProperty&gt;&lt;/source&gt;"/>
    <w:docVar w:name="OawPrint.2010071914515554119854" w:val="&lt;source&gt;&lt;documentProperty UID=&quot;2003060614150123456789&quot;&gt;&lt;SQL&gt;SELECT Value, UID FROM Data WHERE LCID = '%WhereLCID%';&lt;/SQL&gt;&lt;OawDocProperty name=&quot;Outputprofile.Internal&quot; field=&quot;Outputprofile.Internal&quot;/&gt;&lt;/documentProperty&gt;&lt;/source&gt;"/>
    <w:docVar w:name="OawPrint.2010071914543648299648" w:val="&lt;source&gt;&lt;documentProperty UID=&quot;2003060614150123456789&quot;&gt;&lt;SQL&gt;SELECT Value, UID FROM Data WHERE LCID = '%WhereLCID%';&lt;/SQL&gt;&lt;OawDocProperty name=&quot;Outputprofile.External&quot; field=&quot;Outputprofile.External&quot;/&gt;&lt;/documentProperty&gt;&lt;/source&gt;"/>
    <w:docVar w:name="OawPrint.2010071914584326300121" w:val="&lt;source&gt;&lt;documentProperty UID=&quot;2003060614150123456789&quot;&gt;&lt;SQL&gt;SELECT Value, UID FROM Data WHERE LCID = '%WhereLCID%';&lt;/SQL&gt;&lt;OawDocProperty name=&quot;Outputprofile.External&quot; field=&quot;Outputprofile.External&quot;/&gt;&lt;/documentProperty&gt;&lt;/source&gt;"/>
    <w:docVar w:name="OawPrint.2010071914585275568157" w:val="&lt;source&gt;&lt;documentProperty UID=&quot;2003060614150123456789&quot;&gt;&lt;SQL&gt;SELECT Value, UID FROM Data WHERE LCID = '%WhereLCID%';&lt;/SQL&gt;&lt;OawDocProperty name=&quot;Outputprofile.External&quot; field=&quot;Outputprofile.External&quot;/&gt;&lt;/documentProperty&gt;&lt;/source&gt;"/>
    <w:docVar w:name="OawPrinterTray.2003010711185094343750537" w:val="document.firstpage:=2004040215283940034110;document.otherpages:=2004040215283940034110;"/>
    <w:docVar w:name="OawPrinterTray.2004040214370529854396" w:val="document.firstpage:=2003061718064858105452;document.otherpages:=2003061718064858105452;"/>
    <w:docVar w:name="OawPrinterTray.2006120514062149532222" w:val="document.firstpage:=2003061718080779000241;document.otherpages:=2003061718080779000241;"/>
    <w:docVar w:name="OawPrinterTray.2006120514073882160728" w:val="document.firstpage:=2003061718064858105452;document.otherpages:=2003061718064858105452;"/>
    <w:docVar w:name="OawPrinterTray.2006120711380151760646" w:val="document.firstpage:=2003061718080779000241;document.otherpages:=2003061718080779000241;"/>
    <w:docVar w:name="OawPrinterTray.2010071914505949584758" w:val="document.firstpage:=2003061718080779000241;document.otherpages:=2003061718080779000241;"/>
    <w:docVar w:name="OawPrinterTray.2010071914510808109584" w:val="document.firstpage:=2010071914442260920131;document.otherpages:=2010071914442260920131;"/>
    <w:docVar w:name="OawPrinterTray.2010071914515554119854" w:val="document.firstpage:=2010071914525983794155;document.otherpages:=2010071914525983794155;"/>
    <w:docVar w:name="OawPrinterTray.2010071914543648299648" w:val="document.firstpage:=2003061718080779000241;document.otherpages:=2003061718080779000241;"/>
    <w:docVar w:name="OawPrinterTray.2010071914584326300121" w:val="document.firstpage:=2010071914442260920131;document.otherpages:=2010071914442260920131;"/>
    <w:docVar w:name="OawPrinterTray.2010071914585275568157" w:val="document.firstpage:=2010071914525983794155;document.otherpages:=2010071914525983794155;"/>
    <w:docVar w:name="OawPrinterTray.3" w:val="document.firstpage:=2003061718080779000241;document.otherpages:=2003061718080779000241;"/>
    <w:docVar w:name="OawPrinterTray.4" w:val="document.firstpage:=2003061718064858105452;document.otherpages:=2003061718064858105452;"/>
    <w:docVar w:name="OawPrintRestore.2006120711380151760646" w:val="&lt;source&gt;&lt;documentProperty UID=&quot;&quot;&gt;&lt;Fields List=&quot;&quot;/&gt;&lt;OawDocProperty name=&quot;Outputprofile.ExternalSignature&quot; field=&quot;&quot;/&gt;&lt;/documentProperty&gt;&lt;/source&gt;"/>
    <w:docVar w:name="OawPrintRestore.2010071914505949584758" w:val="&lt;source&gt;&lt;documentProperty UID=&quot;&quot;&gt;&lt;Fields List=&quot;&quot;/&gt;&lt;OawDocProperty name=&quot;Outputprofile.Internal&quot; field=&quot;&quot;/&gt;&lt;/documentProperty&gt;&lt;/source&gt;"/>
    <w:docVar w:name="OawPrintRestore.2010071914510808109584" w:val="&lt;source&gt;&lt;documentProperty UID=&quot;&quot;&gt;&lt;Fields List=&quot;&quot;/&gt;&lt;OawDocProperty name=&quot;Outputprofile.Internal&quot; field=&quot;&quot;/&gt;&lt;/documentProperty&gt;&lt;/source&gt;"/>
    <w:docVar w:name="OawPrintRestore.2010071914515554119854" w:val="&lt;source&gt;&lt;documentProperty UID=&quot;&quot;&gt;&lt;Fields List=&quot;&quot;/&gt;&lt;OawDocProperty name=&quot;Outputprofile.Internal&quot; field=&quot;&quot;/&gt;&lt;/documentProperty&gt;&lt;/source&gt;"/>
    <w:docVar w:name="OawPrintRestore.2010071914543648299648" w:val="&lt;source&gt;&lt;documentProperty UID=&quot;&quot;&gt;&lt;Fields List=&quot;&quot;/&gt;&lt;OawDocProperty name=&quot;Outputprofile.External&quot; field=&quot;&quot;/&gt;&lt;/documentProperty&gt;&lt;/source&gt;"/>
    <w:docVar w:name="OawPrintRestore.2010071914584326300121" w:val="&lt;source&gt;&lt;documentProperty UID=&quot;&quot;&gt;&lt;Fields List=&quot;&quot;/&gt;&lt;OawDocProperty name=&quot;Outputprofile.External&quot; field=&quot;&quot;/&gt;&lt;/documentProperty&gt;&lt;/source&gt;"/>
    <w:docVar w:name="OawPrintRestore.2010071914585275568157" w:val="&lt;source&gt;&lt;documentProperty UID=&quot;&quot;&gt;&lt;Fields List=&quot;&quot;/&gt;&lt;OawDocProperty name=&quot;Outputprofile.External&quot; field=&quot;&quot;/&gt;&lt;/documentProperty&gt;&lt;/source&gt;"/>
    <w:docVar w:name="OawProjectID" w:val="luchmaster"/>
    <w:docVar w:name="OawRecipients" w:val="&lt;Recipients&gt;&lt;Recipient&gt;&lt;UID&gt;2021042800291619627697&lt;/UID&gt;&lt;IDName&gt;Empfänger&lt;/IDName&gt;&lt;RecipientPlainUnchanged&gt;-1&lt;/RecipientPlainUnchanged&gt;&lt;RecipientActive&gt;-1&lt;/RecipientActive&gt;&lt;RecipientIcon&gt;Contact&lt;/RecipientIcon&gt;&lt;MappingTableLabel&gt;&lt;/MappingTableLabel&gt;&lt;MappingTableActive&gt;&lt;/MappingTableActive&gt;&lt;DeliveryOption&gt;&lt;/DeliveryOption&gt;&lt;DeliveryOption2&gt;&lt;/DeliveryOption2&gt;&lt;Company&gt;&lt;/Company&gt;&lt;Department&gt;&lt;/Department&gt;&lt;Title&gt;&lt;/Title&gt;&lt;FirstName&gt;&lt;/FirstName&gt;&lt;MiddleName&gt;&lt;/MiddleName&gt;&lt;LastName&gt;&lt;/LastName&gt;&lt;Suffix&gt;&lt;/Suffix&gt;&lt;FullName&gt;&lt;/FullName&gt;&lt;JobTitle&gt;&lt;/JobTitle&gt;&lt;AddressStreet&gt;&lt;/AddressStreet&gt;&lt;AddressZIP&gt;&lt;/AddressZIP&gt;&lt;AddressCity&gt;&lt;/AddressCity&gt;&lt;Address&gt;&lt;/Address&gt;&lt;CompleteAddress&gt;&lt;/CompleteAddress&gt;&lt;AddressSingleLine&gt;&lt;/AddressSingleLine&gt;&lt;Telephone&gt;&lt;/Telephone&gt;&lt;Fax&gt;&lt;/Fax&gt;&lt;EMail&gt;&lt;/EMail&gt;&lt;CopyTo&gt;&lt;/CopyTo&gt;&lt;Introduction&gt;%SelectionStart%Sehr geehrte Damen und Herren%SelectionEnd%&lt;/Introduction&gt;&lt;Closing&gt;Freundliche Grüsse&lt;/Closing&gt;&lt;FormattedFullAddress&gt;&lt;/FormattedFullAddress&gt;&lt;CompleteAddressImported&gt;&lt;/CompleteAddressImported&gt;&lt;IntroductionImported&gt;&lt;/IntroductionImported&gt;&lt;/Recipient&gt;&lt;/Recipients&gt;_x000d_"/>
    <w:docVar w:name="OawSave.2004062216425255253277" w:val="&lt;source&gt;&lt;documentProperty UID=&quot;2003060614150123456789&quot;&gt;&lt;SQL&gt;SELECT Value, UID FROM Data WHERE LCID = '%WhereLCID%';&lt;/SQL&gt;&lt;OawDocProperty name=&quot;Outputprofile.Internal&quot; field=&quot;Outputprofile.Internal&quot;/&gt;&lt;/documentProperty&gt;&lt;/source&gt;"/>
    <w:docVar w:name="OawSave.2006120514401556040061" w:val="&lt;source&gt;&lt;documentProperty UID=&quot;2003060614150123456789&quot;&gt;&lt;SQL&gt;SELECT Value, UID FROM Data WHERE LCID = '%WhereLCID%';&lt;/SQL&gt;&lt;OawDocProperty name=&quot;Outputprofile.External&quot; field=&quot;Outputprofile.External&quot;/&gt;&lt;/documentProperty&gt;&lt;/source&gt;"/>
    <w:docVar w:name="OawSave.2006121210441235887611" w:val="&lt;source&gt;&lt;documentProperty UID=&quot;2003060614150123456789&quot;&gt;&lt;SQL&gt;SELECT Value, UID FROM Data WHERE LCID = '%WhereLCID%';&lt;/SQL&gt;&lt;OawDocProperty name=&quot;Outputprofile.ExternalSignature&quot; field=&quot;Outputprofile.ExternalSignature&quot;/&gt;&lt;/documentProperty&gt;&lt;/source&gt;"/>
    <w:docVar w:name="OawSaveRestore.2004062216425255253277" w:val="&lt;source&gt;&lt;documentProperty UID=&quot;&quot;&gt;&lt;Fields List=&quot;&quot;/&gt;&lt;OawDocProperty name=&quot;Outputprofile.Internal&quot; field=&quot;&quot;/&gt;&lt;/documentProperty&gt;&lt;/source&gt;"/>
    <w:docVar w:name="OawSaveRestore.2006120514401556040061" w:val="&lt;source&gt;&lt;documentProperty UID=&quot;&quot;&gt;&lt;Fields List=&quot;&quot;/&gt;&lt;OawDocProperty name=&quot;Outputprofile.External&quot; field=&quot;&quot;/&gt;&lt;/documentProperty&gt;&lt;/source&gt;"/>
    <w:docVar w:name="OawSaveRestore.2006121210441235887611" w:val="&lt;source&gt;&lt;documentProperty UID=&quot;&quot;&gt;&lt;Fields List=&quot;&quot;/&gt;&lt;OawDocProperty name=&quot;Outputprofile.ExternalSignature&quot; field=&quot;&quot;/&gt;&lt;/documentProperty&gt;&lt;/source&gt;"/>
    <w:docVar w:name="OawScriptor" w:val="&lt;?xml version=&quot;1.0&quot; encoding=&quot;ISO-8859-1&quot;?&gt;_x000d__x000a_&lt;scriptor xmlns:xsi=&quot;http://www.w3.org/2001/XMLSchema-instance&quot; xsi:noNamespaceSchemaLocation=&quot;Scriptor_1.xsd&quot; SchemaVersion=&quot;1&quot;&gt;&lt;/scriptor&gt;_x000d__x000a_"/>
    <w:docVar w:name="OawSelectedSource.200212191811121321310321301031x" w:val="&lt;empty/&gt;"/>
    <w:docVar w:name="OawSelectedSource.2002122010583847234010578" w:val="&lt;empty/&gt;"/>
    <w:docVar w:name="OawSelectedSource.2002122011014149059130932" w:val="&lt;empty/&gt;"/>
    <w:docVar w:name="OawSelectedSource.2003061115381095709037" w:val="&lt;empty/&gt;"/>
    <w:docVar w:name="OawSelectedSource.2003080714212273705547" w:val="0"/>
    <w:docVar w:name="OawSelectedSource.2004112217333376588294" w:val="0"/>
    <w:docVar w:name="OawSelectedSource.2006040509495284662868" w:val="&lt;empty/&gt;"/>
    <w:docVar w:name="OawSelectedSource.2010072016315072560894" w:val="&lt;empty/&gt;"/>
    <w:docVar w:name="OawSelectedSource.2016110913315368876110" w:val="&lt;empty/&gt;"/>
    <w:docVar w:name="OawSend.2003010711200895123470110" w:val="&lt;source&gt;&lt;documentProperty UID=&quot;2003060614150123456789&quot;&gt;&lt;SQL&gt;SELECT Value, UID FROM Data WHERE LCID = '%WhereLCID%';&lt;/SQL&gt;&lt;OawDocProperty name=&quot;Outputprofile.Internal&quot; field=&quot;Outputprofile.Internal&quot;/&gt;&lt;/documentProperty&gt;&lt;/source&gt;"/>
    <w:docVar w:name="OawSend.2006120514175878093883" w:val="&lt;source&gt;&lt;documentProperty UID=&quot;2003060614150123456789&quot;&gt;&lt;SQL&gt;SELECT Value, UID FROM Data WHERE LCID = '%WhereLCID%';&lt;/SQL&gt;&lt;OawDocProperty name=&quot;Outputprofile.External&quot; field=&quot;Outputprofile.External&quot;/&gt;&lt;/documentProperty&gt;&lt;/source&gt;"/>
    <w:docVar w:name="OawSend.2006121210395821292110" w:val="&lt;source&gt;&lt;documentProperty UID=&quot;2003060614150123456789&quot;&gt;&lt;SQL&gt;SELECT Value, UID FROM Data WHERE LCID = '%WhereLCID%';&lt;/SQL&gt;&lt;OawDocProperty name=&quot;Outputprofile.ExternalSignature&quot; field=&quot;Outputprofile.ExternalSignature&quot;/&gt;&lt;/documentProperty&gt;&lt;/source&gt;"/>
    <w:docVar w:name="OawSendRestore.2003010711200895123470110" w:val="&lt;source&gt;&lt;documentProperty UID=&quot;&quot;&gt;&lt;Fields List=&quot;&quot;/&gt;&lt;OawDocProperty name=&quot;Outputprofile.Internal&quot; field=&quot;&quot;/&gt;&lt;/documentProperty&gt;&lt;/source&gt;"/>
    <w:docVar w:name="OawSendRestore.2006120514175878093883" w:val="&lt;source&gt;&lt;documentProperty UID=&quot;&quot;&gt;&lt;Fields List=&quot;&quot;/&gt;&lt;OawDocProperty name=&quot;Outputprofile.External&quot; field=&quot;&quot;/&gt;&lt;/documentProperty&gt;&lt;/source&gt;"/>
    <w:docVar w:name="OawSendRestore.2006121210395821292110" w:val="&lt;source&gt;&lt;documentProperty UID=&quot;&quot;&gt;&lt;Fields List=&quot;&quot;/&gt;&lt;OawDocProperty name=&quot;Outputprofile.ExternalSignature&quot; field=&quot;&quot;/&gt;&lt;/documentProperty&gt;&lt;/source&gt;"/>
    <w:docVar w:name="OawTemplateProperties" w:val="password:=&lt;Semicolon/&gt;MnO`rrvnqc.=;jumpToFirstField:=1;dotReverenceRemove:=0;resizeA4Letter:=0;unpdateDocPropsOnNewOnly:=0;showAllNoteItems:=0;CharCodeChecked:=;CharCodeUnchecked:=;WizardSteps:=0|1|4;DocumentTitle:=T - A4 hoch;DisplayName:=W6 - H - LZ;ID:=;protectionType:=-1;"/>
    <w:docVar w:name="OawTemplatePropertiesXML" w:val="&lt;?xml version=&quot;1.0&quot;?&gt;_x000d_&lt;TemplateProperties&gt;&lt;RecipientFields&gt;&lt;Field UID=&quot;2008091113140639498668&quot; Label=&quot;&quot;/&gt;&lt;Field UID=&quot;2004031513575326984562&quot; Label=&quot;&quot;/&gt;&lt;Field UID=&quot;2004031514011258946758&quot; Label=&quot;&quot;/&gt;&lt;Field UID=&quot;2004031514034574120309&quot; Label=&quot;&quot;/&gt;&lt;Field UID=&quot;2004031181448127964532&quot; Label=&quot;&quot;/&gt;&lt;Field UID=&quot;2004031181449458765301&quot; Label=&quot;&quot;/&gt;&lt;/RecipientFields&gt;&lt;ProtectionType&gt;-1&lt;/ProtectionType&gt;&lt;Password&gt;&lt;/Password&gt;&lt;Validation&gt;&lt;/Validation&gt;&lt;/TemplateProperties&gt;_x000d_"/>
    <w:docVar w:name="OawTemplateVersion" w:val="12"/>
    <w:docVar w:name="OawTemplPropsCm" w:val="&lt;TemplPropsCm xmlns:xsi=&quot;http://www.w3.org/2001/XMLSchema-instance&quot; xsi:noNamespaceSchemaLocation=&quot;TemplPropsCm_1.xsd&quot; SchemaVersion=&quot;1&quot; TemplateID=&quot;&quot; TemplateVersion=&quot;&quot;&gt;_x000d_&lt;Bookmark Name=&quot;Text&quot; Label=&quot;&amp;lt;translate&amp;gt;SmartContent.Text&amp;lt;/translate&amp;gt;&quot;/&gt;_x000d_&lt;/TemplPropsCm&gt;"/>
    <w:docVar w:name="OawTemplPropsStm" w:val="&lt;TemplPropsStm xmlns:xsi=&quot;http://www.w3.org/2001/XMLSchema-instance&quot; xsi:noNamespaceSchemaLocation=&quot;TemplPropsStm_1.xsd&quot; SchemaVersion=&quot;1&quot; TemplateID=&quot;&quot; TemplateVersion=&quot;&quot;&gt;_x000d_&lt;Bookmark Name=&quot;Text&quot; Label=&quot;&amp;lt;translate&amp;gt;SmartTemplate.Text&amp;lt;/translate&amp;gt;&quot;/&gt;_x000d_&lt;Bookmark Name=&quot;Footer&quot; Label=&quot;Impressum&quot;/&gt;_x000d_&lt;/TemplPropsStm&gt;"/>
    <w:docVar w:name="officeatworkWordMasterTemplateConfiguration" w:val="&lt;!--Created with officeatwork--&gt;_x000d__x000a_&lt;WordMasterTemplateConfiguration&gt;_x000d__x000a_  &lt;LayoutSets /&gt;_x000d__x000a_  &lt;Pictures&gt;_x000d__x000a_    &lt;Picture Id=&quot;7eb0bb3a-c43c-446f-a921-de0b&quot; IdName=&quot;Logo&quot; IsSelected=&quot;False&quot; IsExpanded=&quot;True&quot;&gt;_x000d__x000a_      &lt;PageSetupSpecifics&gt;_x000d__x000a_        &lt;PageSetupSpecific IdName=&quot;A4H_LogoColor&quot; PaperSize=&quot;A4&quot; Orientation=&quot;Portrait&quot; IsSelected=&quot;false&quot;&gt;_x000d__x000a_          &lt;Source Value=&quot;[[MasterProperty(&amp;quot;Organisation&amp;quot;, &amp;quot;LogoColor&amp;quot;)]]&quot; /&gt;_x000d__x000a_          &lt;HorizontalPosition Relative=&quot;Page&quot; Alignment=&quot;Left&quot; Unit=&quot;cm&quot;&gt;0&lt;/HorizontalPosition&gt;_x000d__x000a_          &lt;VerticalPosition Relative=&quot;Page&quot; Alignment=&quot;Top&quot; Unit=&quot;cm&quot;&gt;0&lt;/VerticalPosition&gt;_x000d__x000a_          &lt;OutputProfileSpecifics&gt;_x000d__x000a_            &lt;OutputProfileSpecific Type=&quot;Print&quot; Id=&quot;2010071914505949584758&quot; /&gt;_x000d__x000a_            &lt;OutputProfileSpecific Type=&quot;Print&quot; Id=&quot;2010071914510808109584&quot; /&gt;_x000d__x000a_            &lt;OutputProfileSpecific Type=&quot;Print&quot; Id=&quot;2010071914515554119854&quot; /&gt;_x000d__x000a_            &lt;OutputProfileSpecific Type=&quot;Print&quot; Id=&quot;2010071914543648299648&quot; /&gt;_x000d__x000a_            &lt;OutputProfileSpecific Type=&quot;Print&quot; Id=&quot;2010071914584326300121&quot; /&gt;_x000d__x000a_            &lt;OutputProfileSpecific Type=&quot;Print&quot; Id=&quot;2010071914585275568157&quot; /&gt;_x000d__x000a_            &lt;OutputProfileSpecific Type=&quot;Print&quot; Id=&quot;2006120711380151760646&quot; /&gt;_x000d__x000a_            &lt;OutputProfileSpecific Type=&quot;Print&quot; Id=&quot;4&quot; /&gt;_x000d__x000a_            &lt;OutputProfileSpecific Type=&quot;Save&quot; Id=&quot;2006120514401556040061&quot; /&gt;_x000d__x000a_            &lt;OutputProfileSpecific Type=&quot;Save&quot; Id=&quot;2004062216425255253277&quot; /&gt;_x000d__x000a_            &lt;OutputProfileSpecific Type=&quot;Send&quot; Id=&quot;2003010711200895123470110&quot; /&gt;_x000d__x000a_            &lt;OutputProfileSpecific Type=&quot;Send&quot; Id=&quot;2006120514175878093883&quot; /&gt;_x000d__x000a_          &lt;/OutputProfileSpecifics&gt;_x000d__x000a_        &lt;/PageSetupSpecific&gt;_x000d__x000a_      &lt;/PageSetupSpecifics&gt;_x000d__x000a_    &lt;/Picture&gt;_x000d__x000a_    &lt;Picture Id=&quot;dfcb3621-5d45-4e40-af11-2f4f&quot; IdName=&quot;Zertifikat&quot; IsSelected=&quot;False&quot; IsExpanded=&quot;True&quot;&gt;_x000d__x000a_      &lt;PageSetupSpecifics&gt;_x000d__x000a_        &lt;PageSetupSpecific IdName=&quot;A4H_Zertifikate&quot; PaperSize=&quot;A4&quot; Orientation=&quot;Portrait&quot; IsSelected=&quot;true&quot;&gt;_x000d__x000a_          &lt;Source Value=&quot;[[MasterProperty(&amp;quot;Organisation&amp;quot;, &amp;quot;LogoZertifikate&amp;quot;)]]&quot; /&gt;_x000d__x000a_          &lt;HorizontalPosition Relative=&quot;Page&quot; Alignment=&quot;Left&quot; Unit=&quot;cm&quot;&gt;0&lt;/HorizontalPosition&gt;_x000d__x000a_          &lt;VerticalPosition Relative=&quot;Page&quot; Alignment=&quot;Top&quot; Unit=&quot;cm&quot;&gt;0&lt;/VerticalPosition&gt;_x000d__x000a_          &lt;OutputProfileSpecifics&gt;_x000d__x000a_            &lt;OutputProfileSpecific Type=&quot;Print&quot; Id=&quot;2010071914505949584758&quot; /&gt;_x000d__x000a_            &lt;OutputProfileSpecific Type=&quot;Print&quot; Id=&quot;2010071914510808109584&quot; /&gt;_x000d__x000a_            &lt;OutputProfileSpecific Type=&quot;Print&quot; Id=&quot;2010071914515554119854&quot; /&gt;_x000d__x000a_            &lt;OutputProfileSpecific Type=&quot;Print&quot; Id=&quot;2010071914543648299648&quot; /&gt;_x000d__x000a_            &lt;OutputProfileSpecific Type=&quot;Print&quot; Id=&quot;2010071914584326300121&quot; /&gt;_x000d__x000a_            &lt;OutputProfileSpecific Type=&quot;Print&quot; Id=&quot;2010071914585275568157&quot; /&gt;_x000d__x000a_            &lt;OutputProfileSpecific Type=&quot;Print&quot; Id=&quot;2006120711380151760646&quot; /&gt;_x000d__x000a_            &lt;OutputProfileSpecific Type=&quot;Print&quot; Id=&quot;4&quot; /&gt;_x000d__x000a_            &lt;OutputProfileSpecific Type=&quot;Save&quot; Id=&quot;2006120514401556040061&quot; /&gt;_x000d__x000a_            &lt;OutputProfileSpecific Type=&quot;Save&quot; Id=&quot;2004062216425255253277&quot; /&gt;_x000d__x000a_            &lt;OutputProfileSpecific Type=&quot;Send&quot; Id=&quot;2003010711200895123470110&quot; /&gt;_x000d__x000a_            &lt;OutputProfileSpecific Type=&quot;Send&quot; Id=&quot;2006120514175878093883&quot; /&gt;_x000d__x000a_          &lt;/OutputProfileSpecifics&gt;_x000d__x000a_        &lt;/PageSetupSpecific&gt;_x000d__x000a_      &lt;/PageSetupSpecifics&gt;_x000d__x000a_    &lt;/Picture&gt;_x000d__x000a_  &lt;/Pictures&gt;_x000d__x000a_  &lt;PaperSettings /&gt;_x000d__x000a_&lt;/WordMasterTemplateConfiguration&gt;"/>
  </w:docVars>
  <w:rsids>
    <w:rsidRoot w:val="0065618E"/>
    <w:rsid w:val="00002C41"/>
    <w:rsid w:val="00002F4F"/>
    <w:rsid w:val="00003BC6"/>
    <w:rsid w:val="000049AD"/>
    <w:rsid w:val="00004AEE"/>
    <w:rsid w:val="00005FB7"/>
    <w:rsid w:val="000061CB"/>
    <w:rsid w:val="00006406"/>
    <w:rsid w:val="00006DDB"/>
    <w:rsid w:val="00007D75"/>
    <w:rsid w:val="00007DFA"/>
    <w:rsid w:val="00012701"/>
    <w:rsid w:val="00013029"/>
    <w:rsid w:val="00013979"/>
    <w:rsid w:val="00014985"/>
    <w:rsid w:val="00014D1D"/>
    <w:rsid w:val="00014D65"/>
    <w:rsid w:val="00014F18"/>
    <w:rsid w:val="000155B6"/>
    <w:rsid w:val="00015635"/>
    <w:rsid w:val="000157CA"/>
    <w:rsid w:val="0001664B"/>
    <w:rsid w:val="000167D6"/>
    <w:rsid w:val="000173B5"/>
    <w:rsid w:val="000174F3"/>
    <w:rsid w:val="00020279"/>
    <w:rsid w:val="000204A8"/>
    <w:rsid w:val="00020946"/>
    <w:rsid w:val="000215B7"/>
    <w:rsid w:val="00022D42"/>
    <w:rsid w:val="00023AF7"/>
    <w:rsid w:val="00023D50"/>
    <w:rsid w:val="000249DA"/>
    <w:rsid w:val="000267E9"/>
    <w:rsid w:val="000270EF"/>
    <w:rsid w:val="00027896"/>
    <w:rsid w:val="00027C0B"/>
    <w:rsid w:val="00030AD2"/>
    <w:rsid w:val="000310C5"/>
    <w:rsid w:val="000323FB"/>
    <w:rsid w:val="00035701"/>
    <w:rsid w:val="00035CBF"/>
    <w:rsid w:val="0003694C"/>
    <w:rsid w:val="00037230"/>
    <w:rsid w:val="00037601"/>
    <w:rsid w:val="00037E9B"/>
    <w:rsid w:val="000402B1"/>
    <w:rsid w:val="000406C3"/>
    <w:rsid w:val="00042ED1"/>
    <w:rsid w:val="00045920"/>
    <w:rsid w:val="00045A82"/>
    <w:rsid w:val="000464B2"/>
    <w:rsid w:val="00046C6E"/>
    <w:rsid w:val="00050D35"/>
    <w:rsid w:val="00051D18"/>
    <w:rsid w:val="00052712"/>
    <w:rsid w:val="00052D67"/>
    <w:rsid w:val="000530EE"/>
    <w:rsid w:val="000534B0"/>
    <w:rsid w:val="0005732D"/>
    <w:rsid w:val="00057B0E"/>
    <w:rsid w:val="00060BAC"/>
    <w:rsid w:val="00061266"/>
    <w:rsid w:val="00061D39"/>
    <w:rsid w:val="00061D68"/>
    <w:rsid w:val="00062512"/>
    <w:rsid w:val="00063365"/>
    <w:rsid w:val="000634FC"/>
    <w:rsid w:val="00065095"/>
    <w:rsid w:val="00065F95"/>
    <w:rsid w:val="000668B4"/>
    <w:rsid w:val="00067637"/>
    <w:rsid w:val="000678A3"/>
    <w:rsid w:val="00067C87"/>
    <w:rsid w:val="00067CCB"/>
    <w:rsid w:val="00067E58"/>
    <w:rsid w:val="000717CE"/>
    <w:rsid w:val="0007212C"/>
    <w:rsid w:val="00072515"/>
    <w:rsid w:val="0007260A"/>
    <w:rsid w:val="00072724"/>
    <w:rsid w:val="000728AE"/>
    <w:rsid w:val="000759A6"/>
    <w:rsid w:val="000760D3"/>
    <w:rsid w:val="00076176"/>
    <w:rsid w:val="000770B0"/>
    <w:rsid w:val="000772F0"/>
    <w:rsid w:val="00077414"/>
    <w:rsid w:val="00077F10"/>
    <w:rsid w:val="000804BC"/>
    <w:rsid w:val="00080689"/>
    <w:rsid w:val="00081025"/>
    <w:rsid w:val="0008190E"/>
    <w:rsid w:val="00081C77"/>
    <w:rsid w:val="00082001"/>
    <w:rsid w:val="00083FD0"/>
    <w:rsid w:val="000854F2"/>
    <w:rsid w:val="00085A52"/>
    <w:rsid w:val="000904DC"/>
    <w:rsid w:val="000905B2"/>
    <w:rsid w:val="00091C68"/>
    <w:rsid w:val="000921B9"/>
    <w:rsid w:val="000923D0"/>
    <w:rsid w:val="000925E6"/>
    <w:rsid w:val="000932D0"/>
    <w:rsid w:val="000935CB"/>
    <w:rsid w:val="00093E62"/>
    <w:rsid w:val="00094906"/>
    <w:rsid w:val="00094BAD"/>
    <w:rsid w:val="00094CCC"/>
    <w:rsid w:val="00094D6A"/>
    <w:rsid w:val="000956EB"/>
    <w:rsid w:val="00095A6D"/>
    <w:rsid w:val="00096489"/>
    <w:rsid w:val="00096D6B"/>
    <w:rsid w:val="000970A4"/>
    <w:rsid w:val="0009754A"/>
    <w:rsid w:val="000976E0"/>
    <w:rsid w:val="000979C9"/>
    <w:rsid w:val="000A0CFE"/>
    <w:rsid w:val="000A0DDE"/>
    <w:rsid w:val="000A12BC"/>
    <w:rsid w:val="000A14C7"/>
    <w:rsid w:val="000A2135"/>
    <w:rsid w:val="000A246D"/>
    <w:rsid w:val="000A299D"/>
    <w:rsid w:val="000A2A29"/>
    <w:rsid w:val="000A2C04"/>
    <w:rsid w:val="000A4079"/>
    <w:rsid w:val="000A496D"/>
    <w:rsid w:val="000A7AD4"/>
    <w:rsid w:val="000A7C48"/>
    <w:rsid w:val="000B03D6"/>
    <w:rsid w:val="000B03E0"/>
    <w:rsid w:val="000B0DE8"/>
    <w:rsid w:val="000B0FBA"/>
    <w:rsid w:val="000B1338"/>
    <w:rsid w:val="000B17D2"/>
    <w:rsid w:val="000B2118"/>
    <w:rsid w:val="000B2DB4"/>
    <w:rsid w:val="000B3C57"/>
    <w:rsid w:val="000B4005"/>
    <w:rsid w:val="000B74E9"/>
    <w:rsid w:val="000B7ED6"/>
    <w:rsid w:val="000C0D75"/>
    <w:rsid w:val="000C1919"/>
    <w:rsid w:val="000C20A7"/>
    <w:rsid w:val="000C20D3"/>
    <w:rsid w:val="000C28DE"/>
    <w:rsid w:val="000C3A67"/>
    <w:rsid w:val="000C3E13"/>
    <w:rsid w:val="000C3EF7"/>
    <w:rsid w:val="000C4E48"/>
    <w:rsid w:val="000C50B2"/>
    <w:rsid w:val="000C5B56"/>
    <w:rsid w:val="000C5FCC"/>
    <w:rsid w:val="000C6A0C"/>
    <w:rsid w:val="000C7528"/>
    <w:rsid w:val="000C77B1"/>
    <w:rsid w:val="000D0DD0"/>
    <w:rsid w:val="000D0FC1"/>
    <w:rsid w:val="000D10A3"/>
    <w:rsid w:val="000D1878"/>
    <w:rsid w:val="000D19D0"/>
    <w:rsid w:val="000D22A1"/>
    <w:rsid w:val="000D25F0"/>
    <w:rsid w:val="000D2DBD"/>
    <w:rsid w:val="000D2DCC"/>
    <w:rsid w:val="000D40C6"/>
    <w:rsid w:val="000D4248"/>
    <w:rsid w:val="000D44BA"/>
    <w:rsid w:val="000D60A6"/>
    <w:rsid w:val="000D68C1"/>
    <w:rsid w:val="000D731B"/>
    <w:rsid w:val="000D7504"/>
    <w:rsid w:val="000D7639"/>
    <w:rsid w:val="000D7A3D"/>
    <w:rsid w:val="000D7D03"/>
    <w:rsid w:val="000D7F31"/>
    <w:rsid w:val="000D7F88"/>
    <w:rsid w:val="000E120A"/>
    <w:rsid w:val="000E228E"/>
    <w:rsid w:val="000E3433"/>
    <w:rsid w:val="000E6AF1"/>
    <w:rsid w:val="000E6CCB"/>
    <w:rsid w:val="000E6FE2"/>
    <w:rsid w:val="000F02CF"/>
    <w:rsid w:val="000F0AB3"/>
    <w:rsid w:val="000F1135"/>
    <w:rsid w:val="000F1610"/>
    <w:rsid w:val="000F1CA6"/>
    <w:rsid w:val="000F1CCD"/>
    <w:rsid w:val="000F39BC"/>
    <w:rsid w:val="000F46D4"/>
    <w:rsid w:val="000F618A"/>
    <w:rsid w:val="000F6C6D"/>
    <w:rsid w:val="000F6D38"/>
    <w:rsid w:val="000F7E75"/>
    <w:rsid w:val="001001DF"/>
    <w:rsid w:val="001005DE"/>
    <w:rsid w:val="00101AB9"/>
    <w:rsid w:val="0010216C"/>
    <w:rsid w:val="00103ACF"/>
    <w:rsid w:val="00107D4C"/>
    <w:rsid w:val="00110B96"/>
    <w:rsid w:val="0011121B"/>
    <w:rsid w:val="001113B4"/>
    <w:rsid w:val="00111672"/>
    <w:rsid w:val="00113AAE"/>
    <w:rsid w:val="00114437"/>
    <w:rsid w:val="00114E20"/>
    <w:rsid w:val="0011510C"/>
    <w:rsid w:val="00115ACA"/>
    <w:rsid w:val="00115AD7"/>
    <w:rsid w:val="00115C79"/>
    <w:rsid w:val="00115CAC"/>
    <w:rsid w:val="00115DB6"/>
    <w:rsid w:val="00115F91"/>
    <w:rsid w:val="00116EA1"/>
    <w:rsid w:val="00117BCD"/>
    <w:rsid w:val="00117C59"/>
    <w:rsid w:val="0012015F"/>
    <w:rsid w:val="00120304"/>
    <w:rsid w:val="00121E02"/>
    <w:rsid w:val="00122BB4"/>
    <w:rsid w:val="00122FED"/>
    <w:rsid w:val="00123C54"/>
    <w:rsid w:val="00123CC3"/>
    <w:rsid w:val="00125622"/>
    <w:rsid w:val="00125763"/>
    <w:rsid w:val="0012680E"/>
    <w:rsid w:val="00126B4D"/>
    <w:rsid w:val="00126B9D"/>
    <w:rsid w:val="00130BE4"/>
    <w:rsid w:val="00130EB9"/>
    <w:rsid w:val="001324DE"/>
    <w:rsid w:val="00132B25"/>
    <w:rsid w:val="00132F55"/>
    <w:rsid w:val="00133EDB"/>
    <w:rsid w:val="001342E1"/>
    <w:rsid w:val="00134A12"/>
    <w:rsid w:val="00134CCE"/>
    <w:rsid w:val="001355B1"/>
    <w:rsid w:val="00136142"/>
    <w:rsid w:val="0013655A"/>
    <w:rsid w:val="00136D76"/>
    <w:rsid w:val="00136EC2"/>
    <w:rsid w:val="0014014D"/>
    <w:rsid w:val="00140664"/>
    <w:rsid w:val="001406B9"/>
    <w:rsid w:val="001409AB"/>
    <w:rsid w:val="00142785"/>
    <w:rsid w:val="00142929"/>
    <w:rsid w:val="00142E58"/>
    <w:rsid w:val="0014484C"/>
    <w:rsid w:val="00144C43"/>
    <w:rsid w:val="001463AF"/>
    <w:rsid w:val="0014765B"/>
    <w:rsid w:val="00147DA4"/>
    <w:rsid w:val="001504E4"/>
    <w:rsid w:val="00150D85"/>
    <w:rsid w:val="00151797"/>
    <w:rsid w:val="00151DED"/>
    <w:rsid w:val="00152BDB"/>
    <w:rsid w:val="00152C59"/>
    <w:rsid w:val="00152C63"/>
    <w:rsid w:val="00152E3A"/>
    <w:rsid w:val="00153D0A"/>
    <w:rsid w:val="0015449E"/>
    <w:rsid w:val="00154ACF"/>
    <w:rsid w:val="001554BB"/>
    <w:rsid w:val="00155AA1"/>
    <w:rsid w:val="00155DAB"/>
    <w:rsid w:val="00156157"/>
    <w:rsid w:val="001564E8"/>
    <w:rsid w:val="0015650A"/>
    <w:rsid w:val="00156A91"/>
    <w:rsid w:val="00157284"/>
    <w:rsid w:val="00157742"/>
    <w:rsid w:val="001622C2"/>
    <w:rsid w:val="00163AEA"/>
    <w:rsid w:val="00164CDC"/>
    <w:rsid w:val="00165104"/>
    <w:rsid w:val="001668F5"/>
    <w:rsid w:val="00166AA8"/>
    <w:rsid w:val="00166BBD"/>
    <w:rsid w:val="0016766E"/>
    <w:rsid w:val="00167DA8"/>
    <w:rsid w:val="00167DC4"/>
    <w:rsid w:val="00170150"/>
    <w:rsid w:val="001708FD"/>
    <w:rsid w:val="001709ED"/>
    <w:rsid w:val="00170C09"/>
    <w:rsid w:val="00170E3C"/>
    <w:rsid w:val="0017235E"/>
    <w:rsid w:val="00172AF8"/>
    <w:rsid w:val="00173550"/>
    <w:rsid w:val="00173889"/>
    <w:rsid w:val="001747A8"/>
    <w:rsid w:val="00175585"/>
    <w:rsid w:val="00176F64"/>
    <w:rsid w:val="00177138"/>
    <w:rsid w:val="00177496"/>
    <w:rsid w:val="00177C71"/>
    <w:rsid w:val="00180969"/>
    <w:rsid w:val="001817EA"/>
    <w:rsid w:val="00181C47"/>
    <w:rsid w:val="00181C69"/>
    <w:rsid w:val="00182458"/>
    <w:rsid w:val="0018282B"/>
    <w:rsid w:val="001828EC"/>
    <w:rsid w:val="00183749"/>
    <w:rsid w:val="001843F1"/>
    <w:rsid w:val="00185021"/>
    <w:rsid w:val="00185389"/>
    <w:rsid w:val="001857AF"/>
    <w:rsid w:val="00185A21"/>
    <w:rsid w:val="00186771"/>
    <w:rsid w:val="0018694A"/>
    <w:rsid w:val="00187789"/>
    <w:rsid w:val="001905BB"/>
    <w:rsid w:val="001906A8"/>
    <w:rsid w:val="00190A81"/>
    <w:rsid w:val="00191E00"/>
    <w:rsid w:val="00191FBA"/>
    <w:rsid w:val="00193AD1"/>
    <w:rsid w:val="00194C26"/>
    <w:rsid w:val="0019528D"/>
    <w:rsid w:val="001953FD"/>
    <w:rsid w:val="0019665C"/>
    <w:rsid w:val="00196CEF"/>
    <w:rsid w:val="001A05EB"/>
    <w:rsid w:val="001A0FE1"/>
    <w:rsid w:val="001A10C6"/>
    <w:rsid w:val="001A2BB1"/>
    <w:rsid w:val="001A6574"/>
    <w:rsid w:val="001A74D6"/>
    <w:rsid w:val="001A7511"/>
    <w:rsid w:val="001A788A"/>
    <w:rsid w:val="001A7AD3"/>
    <w:rsid w:val="001B0145"/>
    <w:rsid w:val="001B1A5C"/>
    <w:rsid w:val="001B260F"/>
    <w:rsid w:val="001B3853"/>
    <w:rsid w:val="001B3F88"/>
    <w:rsid w:val="001B4373"/>
    <w:rsid w:val="001B4D03"/>
    <w:rsid w:val="001B513D"/>
    <w:rsid w:val="001B519B"/>
    <w:rsid w:val="001B5F75"/>
    <w:rsid w:val="001B6CF6"/>
    <w:rsid w:val="001B6D24"/>
    <w:rsid w:val="001B6E96"/>
    <w:rsid w:val="001B70B6"/>
    <w:rsid w:val="001B7C25"/>
    <w:rsid w:val="001C1648"/>
    <w:rsid w:val="001C1C20"/>
    <w:rsid w:val="001C1ECE"/>
    <w:rsid w:val="001C2767"/>
    <w:rsid w:val="001C2A0D"/>
    <w:rsid w:val="001C2E6C"/>
    <w:rsid w:val="001C3FF2"/>
    <w:rsid w:val="001C43F9"/>
    <w:rsid w:val="001C5F1B"/>
    <w:rsid w:val="001C6B49"/>
    <w:rsid w:val="001C7102"/>
    <w:rsid w:val="001C7B87"/>
    <w:rsid w:val="001C7F9D"/>
    <w:rsid w:val="001D03A9"/>
    <w:rsid w:val="001D25E9"/>
    <w:rsid w:val="001D270D"/>
    <w:rsid w:val="001D2D88"/>
    <w:rsid w:val="001D2FFD"/>
    <w:rsid w:val="001D32C0"/>
    <w:rsid w:val="001D382F"/>
    <w:rsid w:val="001D40F3"/>
    <w:rsid w:val="001D4E84"/>
    <w:rsid w:val="001D5351"/>
    <w:rsid w:val="001D543D"/>
    <w:rsid w:val="001D57B3"/>
    <w:rsid w:val="001D7179"/>
    <w:rsid w:val="001D7534"/>
    <w:rsid w:val="001E0DDA"/>
    <w:rsid w:val="001E20EC"/>
    <w:rsid w:val="001E2890"/>
    <w:rsid w:val="001E2E8C"/>
    <w:rsid w:val="001E3B33"/>
    <w:rsid w:val="001E44C3"/>
    <w:rsid w:val="001E66CA"/>
    <w:rsid w:val="001E6795"/>
    <w:rsid w:val="001E67AD"/>
    <w:rsid w:val="001E6E82"/>
    <w:rsid w:val="001E7472"/>
    <w:rsid w:val="001E7EE4"/>
    <w:rsid w:val="001F02B4"/>
    <w:rsid w:val="001F04FB"/>
    <w:rsid w:val="001F074B"/>
    <w:rsid w:val="001F1B5E"/>
    <w:rsid w:val="001F28E4"/>
    <w:rsid w:val="001F3004"/>
    <w:rsid w:val="001F329E"/>
    <w:rsid w:val="001F3B3B"/>
    <w:rsid w:val="001F3FD6"/>
    <w:rsid w:val="001F4A7A"/>
    <w:rsid w:val="001F5B1D"/>
    <w:rsid w:val="001F6BA8"/>
    <w:rsid w:val="001F723E"/>
    <w:rsid w:val="001F73CC"/>
    <w:rsid w:val="001F7EEF"/>
    <w:rsid w:val="00200A26"/>
    <w:rsid w:val="00200BAB"/>
    <w:rsid w:val="002030BF"/>
    <w:rsid w:val="0020377A"/>
    <w:rsid w:val="00203C1F"/>
    <w:rsid w:val="00204124"/>
    <w:rsid w:val="002045ED"/>
    <w:rsid w:val="002048BB"/>
    <w:rsid w:val="002060C6"/>
    <w:rsid w:val="00206789"/>
    <w:rsid w:val="0020699A"/>
    <w:rsid w:val="0020758C"/>
    <w:rsid w:val="00207CD6"/>
    <w:rsid w:val="0021030B"/>
    <w:rsid w:val="00210D68"/>
    <w:rsid w:val="002124CD"/>
    <w:rsid w:val="00212852"/>
    <w:rsid w:val="00212990"/>
    <w:rsid w:val="00213655"/>
    <w:rsid w:val="0021370D"/>
    <w:rsid w:val="00215600"/>
    <w:rsid w:val="00216821"/>
    <w:rsid w:val="00217EFD"/>
    <w:rsid w:val="00220693"/>
    <w:rsid w:val="00220C52"/>
    <w:rsid w:val="00221150"/>
    <w:rsid w:val="00221CCE"/>
    <w:rsid w:val="0022250B"/>
    <w:rsid w:val="00222D45"/>
    <w:rsid w:val="0022372C"/>
    <w:rsid w:val="00223B48"/>
    <w:rsid w:val="0022436F"/>
    <w:rsid w:val="00225BDC"/>
    <w:rsid w:val="002268E4"/>
    <w:rsid w:val="00226939"/>
    <w:rsid w:val="00226EFD"/>
    <w:rsid w:val="002271FC"/>
    <w:rsid w:val="00227C77"/>
    <w:rsid w:val="00231F86"/>
    <w:rsid w:val="0023354B"/>
    <w:rsid w:val="0023429B"/>
    <w:rsid w:val="0023455A"/>
    <w:rsid w:val="0023493C"/>
    <w:rsid w:val="00235351"/>
    <w:rsid w:val="00235A6B"/>
    <w:rsid w:val="0023693D"/>
    <w:rsid w:val="002375AF"/>
    <w:rsid w:val="00241556"/>
    <w:rsid w:val="002421F4"/>
    <w:rsid w:val="00244020"/>
    <w:rsid w:val="0024469B"/>
    <w:rsid w:val="0024520E"/>
    <w:rsid w:val="002454B4"/>
    <w:rsid w:val="002455B7"/>
    <w:rsid w:val="00245AC6"/>
    <w:rsid w:val="0024614C"/>
    <w:rsid w:val="00246412"/>
    <w:rsid w:val="00246F09"/>
    <w:rsid w:val="002476AB"/>
    <w:rsid w:val="00247E8E"/>
    <w:rsid w:val="00250DF4"/>
    <w:rsid w:val="002514DF"/>
    <w:rsid w:val="00252064"/>
    <w:rsid w:val="00252CB4"/>
    <w:rsid w:val="00252EB2"/>
    <w:rsid w:val="002533D1"/>
    <w:rsid w:val="00253412"/>
    <w:rsid w:val="00253B20"/>
    <w:rsid w:val="0025501E"/>
    <w:rsid w:val="002556D6"/>
    <w:rsid w:val="0025575F"/>
    <w:rsid w:val="0025636F"/>
    <w:rsid w:val="00256398"/>
    <w:rsid w:val="002570CF"/>
    <w:rsid w:val="00257C9F"/>
    <w:rsid w:val="00257EBC"/>
    <w:rsid w:val="0026038A"/>
    <w:rsid w:val="002618F1"/>
    <w:rsid w:val="00262400"/>
    <w:rsid w:val="002628EF"/>
    <w:rsid w:val="00263D81"/>
    <w:rsid w:val="00266761"/>
    <w:rsid w:val="002673B4"/>
    <w:rsid w:val="002675E7"/>
    <w:rsid w:val="00267DFC"/>
    <w:rsid w:val="002703FD"/>
    <w:rsid w:val="0027228F"/>
    <w:rsid w:val="00272657"/>
    <w:rsid w:val="00272706"/>
    <w:rsid w:val="00272897"/>
    <w:rsid w:val="00272E75"/>
    <w:rsid w:val="00273A60"/>
    <w:rsid w:val="002751DB"/>
    <w:rsid w:val="002751EB"/>
    <w:rsid w:val="00277C19"/>
    <w:rsid w:val="00282155"/>
    <w:rsid w:val="002835F1"/>
    <w:rsid w:val="002841EB"/>
    <w:rsid w:val="00284B8A"/>
    <w:rsid w:val="00285392"/>
    <w:rsid w:val="00285A72"/>
    <w:rsid w:val="00285BEA"/>
    <w:rsid w:val="00285ED3"/>
    <w:rsid w:val="002864B7"/>
    <w:rsid w:val="002865DC"/>
    <w:rsid w:val="002910FE"/>
    <w:rsid w:val="00292424"/>
    <w:rsid w:val="002924BF"/>
    <w:rsid w:val="00292735"/>
    <w:rsid w:val="00293305"/>
    <w:rsid w:val="00294A08"/>
    <w:rsid w:val="00294F34"/>
    <w:rsid w:val="002955A1"/>
    <w:rsid w:val="00295630"/>
    <w:rsid w:val="00295AE1"/>
    <w:rsid w:val="00295D55"/>
    <w:rsid w:val="002A08EC"/>
    <w:rsid w:val="002A0BE7"/>
    <w:rsid w:val="002A0D5B"/>
    <w:rsid w:val="002A101C"/>
    <w:rsid w:val="002A1870"/>
    <w:rsid w:val="002A1AA2"/>
    <w:rsid w:val="002A2443"/>
    <w:rsid w:val="002A24DC"/>
    <w:rsid w:val="002A2BD0"/>
    <w:rsid w:val="002A4D6F"/>
    <w:rsid w:val="002A7FA0"/>
    <w:rsid w:val="002B01FA"/>
    <w:rsid w:val="002B100E"/>
    <w:rsid w:val="002B1327"/>
    <w:rsid w:val="002B1FA9"/>
    <w:rsid w:val="002B2254"/>
    <w:rsid w:val="002B2341"/>
    <w:rsid w:val="002B24BA"/>
    <w:rsid w:val="002B2868"/>
    <w:rsid w:val="002B308B"/>
    <w:rsid w:val="002B3EB5"/>
    <w:rsid w:val="002B418B"/>
    <w:rsid w:val="002B4CBD"/>
    <w:rsid w:val="002B523A"/>
    <w:rsid w:val="002B5A81"/>
    <w:rsid w:val="002B5C0F"/>
    <w:rsid w:val="002B5F0D"/>
    <w:rsid w:val="002B692A"/>
    <w:rsid w:val="002B7D8D"/>
    <w:rsid w:val="002B7F21"/>
    <w:rsid w:val="002B7FB2"/>
    <w:rsid w:val="002C00BD"/>
    <w:rsid w:val="002C07E8"/>
    <w:rsid w:val="002C0832"/>
    <w:rsid w:val="002C0C1A"/>
    <w:rsid w:val="002C0F32"/>
    <w:rsid w:val="002C17D0"/>
    <w:rsid w:val="002C3105"/>
    <w:rsid w:val="002C4A18"/>
    <w:rsid w:val="002C54D4"/>
    <w:rsid w:val="002C5677"/>
    <w:rsid w:val="002C5787"/>
    <w:rsid w:val="002C6F19"/>
    <w:rsid w:val="002C7984"/>
    <w:rsid w:val="002C7E7D"/>
    <w:rsid w:val="002D0157"/>
    <w:rsid w:val="002D0D7C"/>
    <w:rsid w:val="002D16B4"/>
    <w:rsid w:val="002D2526"/>
    <w:rsid w:val="002D29FB"/>
    <w:rsid w:val="002D3062"/>
    <w:rsid w:val="002D39BC"/>
    <w:rsid w:val="002D41A5"/>
    <w:rsid w:val="002D5DB9"/>
    <w:rsid w:val="002D5E2D"/>
    <w:rsid w:val="002D60F8"/>
    <w:rsid w:val="002D7148"/>
    <w:rsid w:val="002D76B1"/>
    <w:rsid w:val="002E0373"/>
    <w:rsid w:val="002E03BA"/>
    <w:rsid w:val="002E11C4"/>
    <w:rsid w:val="002E1224"/>
    <w:rsid w:val="002E1ADF"/>
    <w:rsid w:val="002E2A6A"/>
    <w:rsid w:val="002E3BC9"/>
    <w:rsid w:val="002E4D1E"/>
    <w:rsid w:val="002E61F4"/>
    <w:rsid w:val="002E67BF"/>
    <w:rsid w:val="002E719B"/>
    <w:rsid w:val="002E732A"/>
    <w:rsid w:val="002E771E"/>
    <w:rsid w:val="002E7763"/>
    <w:rsid w:val="002F028F"/>
    <w:rsid w:val="002F064B"/>
    <w:rsid w:val="002F2855"/>
    <w:rsid w:val="002F30F2"/>
    <w:rsid w:val="002F3DA2"/>
    <w:rsid w:val="002F3F1C"/>
    <w:rsid w:val="002F40B4"/>
    <w:rsid w:val="002F4161"/>
    <w:rsid w:val="002F4447"/>
    <w:rsid w:val="002F464E"/>
    <w:rsid w:val="002F487D"/>
    <w:rsid w:val="002F5B35"/>
    <w:rsid w:val="002F5C29"/>
    <w:rsid w:val="002F69AD"/>
    <w:rsid w:val="002F7661"/>
    <w:rsid w:val="002F7AAD"/>
    <w:rsid w:val="002F7D61"/>
    <w:rsid w:val="003001DB"/>
    <w:rsid w:val="00300661"/>
    <w:rsid w:val="00301171"/>
    <w:rsid w:val="00301489"/>
    <w:rsid w:val="003016C4"/>
    <w:rsid w:val="00301B99"/>
    <w:rsid w:val="00302731"/>
    <w:rsid w:val="0030291E"/>
    <w:rsid w:val="00302B86"/>
    <w:rsid w:val="00302CB6"/>
    <w:rsid w:val="003041EC"/>
    <w:rsid w:val="003046A1"/>
    <w:rsid w:val="00304F66"/>
    <w:rsid w:val="00306B65"/>
    <w:rsid w:val="00310086"/>
    <w:rsid w:val="0031062D"/>
    <w:rsid w:val="0031109C"/>
    <w:rsid w:val="003110A7"/>
    <w:rsid w:val="0031123F"/>
    <w:rsid w:val="00311A49"/>
    <w:rsid w:val="00314371"/>
    <w:rsid w:val="0031560F"/>
    <w:rsid w:val="00315D81"/>
    <w:rsid w:val="003176FC"/>
    <w:rsid w:val="00317709"/>
    <w:rsid w:val="00317B79"/>
    <w:rsid w:val="003237C0"/>
    <w:rsid w:val="00324318"/>
    <w:rsid w:val="003250C1"/>
    <w:rsid w:val="003258B8"/>
    <w:rsid w:val="003262AC"/>
    <w:rsid w:val="00326AF0"/>
    <w:rsid w:val="00327214"/>
    <w:rsid w:val="00331FFA"/>
    <w:rsid w:val="00332C29"/>
    <w:rsid w:val="00333DB5"/>
    <w:rsid w:val="00334DC8"/>
    <w:rsid w:val="0033583E"/>
    <w:rsid w:val="00336A4A"/>
    <w:rsid w:val="00337616"/>
    <w:rsid w:val="0033799C"/>
    <w:rsid w:val="00340A79"/>
    <w:rsid w:val="00341511"/>
    <w:rsid w:val="00341B6C"/>
    <w:rsid w:val="00342C69"/>
    <w:rsid w:val="003430E2"/>
    <w:rsid w:val="00343BDB"/>
    <w:rsid w:val="00344BEB"/>
    <w:rsid w:val="00345943"/>
    <w:rsid w:val="003463CA"/>
    <w:rsid w:val="00346573"/>
    <w:rsid w:val="0035052D"/>
    <w:rsid w:val="00350A29"/>
    <w:rsid w:val="00350E18"/>
    <w:rsid w:val="0035132E"/>
    <w:rsid w:val="00353085"/>
    <w:rsid w:val="00353385"/>
    <w:rsid w:val="003547FC"/>
    <w:rsid w:val="0035506C"/>
    <w:rsid w:val="0035558A"/>
    <w:rsid w:val="00355594"/>
    <w:rsid w:val="00356240"/>
    <w:rsid w:val="003567B5"/>
    <w:rsid w:val="00356D32"/>
    <w:rsid w:val="00357159"/>
    <w:rsid w:val="00357237"/>
    <w:rsid w:val="00357638"/>
    <w:rsid w:val="00361258"/>
    <w:rsid w:val="00361352"/>
    <w:rsid w:val="00361672"/>
    <w:rsid w:val="003628C8"/>
    <w:rsid w:val="00362D1C"/>
    <w:rsid w:val="0036371B"/>
    <w:rsid w:val="0036399D"/>
    <w:rsid w:val="003653A1"/>
    <w:rsid w:val="003666E5"/>
    <w:rsid w:val="00366934"/>
    <w:rsid w:val="00366D51"/>
    <w:rsid w:val="00367959"/>
    <w:rsid w:val="0037066D"/>
    <w:rsid w:val="0037295D"/>
    <w:rsid w:val="003729CD"/>
    <w:rsid w:val="00373282"/>
    <w:rsid w:val="00373A0F"/>
    <w:rsid w:val="00374E6A"/>
    <w:rsid w:val="00376781"/>
    <w:rsid w:val="00376927"/>
    <w:rsid w:val="003802B2"/>
    <w:rsid w:val="00380EA3"/>
    <w:rsid w:val="00381204"/>
    <w:rsid w:val="003814F0"/>
    <w:rsid w:val="003822CE"/>
    <w:rsid w:val="00383866"/>
    <w:rsid w:val="00384690"/>
    <w:rsid w:val="0038472D"/>
    <w:rsid w:val="00384F45"/>
    <w:rsid w:val="00385418"/>
    <w:rsid w:val="003858B1"/>
    <w:rsid w:val="00386D33"/>
    <w:rsid w:val="00387556"/>
    <w:rsid w:val="00387850"/>
    <w:rsid w:val="00387D1A"/>
    <w:rsid w:val="003907E1"/>
    <w:rsid w:val="00390C56"/>
    <w:rsid w:val="00391EBC"/>
    <w:rsid w:val="003931AB"/>
    <w:rsid w:val="00394845"/>
    <w:rsid w:val="003952DA"/>
    <w:rsid w:val="0039533D"/>
    <w:rsid w:val="00395B45"/>
    <w:rsid w:val="003A0BB0"/>
    <w:rsid w:val="003A2CC3"/>
    <w:rsid w:val="003A2FA7"/>
    <w:rsid w:val="003A309E"/>
    <w:rsid w:val="003A3398"/>
    <w:rsid w:val="003A3D9C"/>
    <w:rsid w:val="003A4093"/>
    <w:rsid w:val="003A478F"/>
    <w:rsid w:val="003A4A24"/>
    <w:rsid w:val="003A4EAD"/>
    <w:rsid w:val="003A50CC"/>
    <w:rsid w:val="003A5523"/>
    <w:rsid w:val="003A59D9"/>
    <w:rsid w:val="003A6576"/>
    <w:rsid w:val="003A680F"/>
    <w:rsid w:val="003A6EAA"/>
    <w:rsid w:val="003A7EFD"/>
    <w:rsid w:val="003B17C7"/>
    <w:rsid w:val="003B17E4"/>
    <w:rsid w:val="003B1DB9"/>
    <w:rsid w:val="003B2D7D"/>
    <w:rsid w:val="003B38D7"/>
    <w:rsid w:val="003B4D5B"/>
    <w:rsid w:val="003B4F80"/>
    <w:rsid w:val="003B5071"/>
    <w:rsid w:val="003B64CF"/>
    <w:rsid w:val="003B65C2"/>
    <w:rsid w:val="003B66CB"/>
    <w:rsid w:val="003C0105"/>
    <w:rsid w:val="003C03B0"/>
    <w:rsid w:val="003C06C7"/>
    <w:rsid w:val="003C0A56"/>
    <w:rsid w:val="003C1893"/>
    <w:rsid w:val="003C2599"/>
    <w:rsid w:val="003C292A"/>
    <w:rsid w:val="003C3526"/>
    <w:rsid w:val="003C58C4"/>
    <w:rsid w:val="003C5A6B"/>
    <w:rsid w:val="003C5D2B"/>
    <w:rsid w:val="003C5F06"/>
    <w:rsid w:val="003C63C1"/>
    <w:rsid w:val="003C644D"/>
    <w:rsid w:val="003C648B"/>
    <w:rsid w:val="003C6A58"/>
    <w:rsid w:val="003C6AC4"/>
    <w:rsid w:val="003D0307"/>
    <w:rsid w:val="003D033A"/>
    <w:rsid w:val="003D0477"/>
    <w:rsid w:val="003D0C32"/>
    <w:rsid w:val="003D135A"/>
    <w:rsid w:val="003D1B25"/>
    <w:rsid w:val="003D1C6F"/>
    <w:rsid w:val="003D1DDD"/>
    <w:rsid w:val="003D1E85"/>
    <w:rsid w:val="003D290D"/>
    <w:rsid w:val="003D2A2B"/>
    <w:rsid w:val="003D30E4"/>
    <w:rsid w:val="003D3278"/>
    <w:rsid w:val="003D389F"/>
    <w:rsid w:val="003D4B33"/>
    <w:rsid w:val="003D4CA9"/>
    <w:rsid w:val="003D4E64"/>
    <w:rsid w:val="003D50AB"/>
    <w:rsid w:val="003D5279"/>
    <w:rsid w:val="003D5511"/>
    <w:rsid w:val="003D675C"/>
    <w:rsid w:val="003D6FAE"/>
    <w:rsid w:val="003D741A"/>
    <w:rsid w:val="003E027E"/>
    <w:rsid w:val="003E03DA"/>
    <w:rsid w:val="003E1025"/>
    <w:rsid w:val="003E1721"/>
    <w:rsid w:val="003E1ECC"/>
    <w:rsid w:val="003E1F46"/>
    <w:rsid w:val="003E3483"/>
    <w:rsid w:val="003E454F"/>
    <w:rsid w:val="003E4DA0"/>
    <w:rsid w:val="003E5C0F"/>
    <w:rsid w:val="003E5FC3"/>
    <w:rsid w:val="003E6192"/>
    <w:rsid w:val="003E6E81"/>
    <w:rsid w:val="003E6FBF"/>
    <w:rsid w:val="003E70D0"/>
    <w:rsid w:val="003E7352"/>
    <w:rsid w:val="003E7862"/>
    <w:rsid w:val="003E7984"/>
    <w:rsid w:val="003E7A50"/>
    <w:rsid w:val="003E7EEA"/>
    <w:rsid w:val="003F0298"/>
    <w:rsid w:val="003F22D3"/>
    <w:rsid w:val="003F27B7"/>
    <w:rsid w:val="003F3004"/>
    <w:rsid w:val="003F3843"/>
    <w:rsid w:val="003F5A58"/>
    <w:rsid w:val="003F78BB"/>
    <w:rsid w:val="003F7A65"/>
    <w:rsid w:val="003F7C7B"/>
    <w:rsid w:val="004005C7"/>
    <w:rsid w:val="00400D66"/>
    <w:rsid w:val="004015FD"/>
    <w:rsid w:val="00401B58"/>
    <w:rsid w:val="004032E4"/>
    <w:rsid w:val="0040344F"/>
    <w:rsid w:val="00403487"/>
    <w:rsid w:val="00404353"/>
    <w:rsid w:val="00404A17"/>
    <w:rsid w:val="00404EAD"/>
    <w:rsid w:val="00404F42"/>
    <w:rsid w:val="00404F63"/>
    <w:rsid w:val="0040526E"/>
    <w:rsid w:val="00405685"/>
    <w:rsid w:val="00405C3A"/>
    <w:rsid w:val="00406F96"/>
    <w:rsid w:val="00407175"/>
    <w:rsid w:val="00407EC0"/>
    <w:rsid w:val="00407F94"/>
    <w:rsid w:val="00411577"/>
    <w:rsid w:val="004125CC"/>
    <w:rsid w:val="004125DA"/>
    <w:rsid w:val="00412F81"/>
    <w:rsid w:val="004132BB"/>
    <w:rsid w:val="004140DE"/>
    <w:rsid w:val="004143E5"/>
    <w:rsid w:val="00414F14"/>
    <w:rsid w:val="00415C4D"/>
    <w:rsid w:val="0041692A"/>
    <w:rsid w:val="00416F74"/>
    <w:rsid w:val="004171C4"/>
    <w:rsid w:val="004178F2"/>
    <w:rsid w:val="004212A5"/>
    <w:rsid w:val="00422A89"/>
    <w:rsid w:val="00422D47"/>
    <w:rsid w:val="004234CD"/>
    <w:rsid w:val="004236B8"/>
    <w:rsid w:val="004241E0"/>
    <w:rsid w:val="00424971"/>
    <w:rsid w:val="00424E36"/>
    <w:rsid w:val="00425890"/>
    <w:rsid w:val="0042727E"/>
    <w:rsid w:val="0042739D"/>
    <w:rsid w:val="0043057B"/>
    <w:rsid w:val="00430994"/>
    <w:rsid w:val="00430C12"/>
    <w:rsid w:val="004318DC"/>
    <w:rsid w:val="004320DA"/>
    <w:rsid w:val="004324AD"/>
    <w:rsid w:val="004342E6"/>
    <w:rsid w:val="0043438B"/>
    <w:rsid w:val="00435480"/>
    <w:rsid w:val="004365BC"/>
    <w:rsid w:val="00436A87"/>
    <w:rsid w:val="00437772"/>
    <w:rsid w:val="00440189"/>
    <w:rsid w:val="00440352"/>
    <w:rsid w:val="0044114E"/>
    <w:rsid w:val="00441259"/>
    <w:rsid w:val="00441DB3"/>
    <w:rsid w:val="00441EA7"/>
    <w:rsid w:val="004434D0"/>
    <w:rsid w:val="00443B0E"/>
    <w:rsid w:val="00444F1C"/>
    <w:rsid w:val="0044504C"/>
    <w:rsid w:val="00445324"/>
    <w:rsid w:val="004455DA"/>
    <w:rsid w:val="004457EE"/>
    <w:rsid w:val="00446240"/>
    <w:rsid w:val="00446457"/>
    <w:rsid w:val="00447206"/>
    <w:rsid w:val="00447BC8"/>
    <w:rsid w:val="00450AC4"/>
    <w:rsid w:val="00451735"/>
    <w:rsid w:val="0045196D"/>
    <w:rsid w:val="00452985"/>
    <w:rsid w:val="00452AE0"/>
    <w:rsid w:val="00453302"/>
    <w:rsid w:val="004537F2"/>
    <w:rsid w:val="004542C8"/>
    <w:rsid w:val="00454835"/>
    <w:rsid w:val="0045540B"/>
    <w:rsid w:val="00455593"/>
    <w:rsid w:val="00455AA5"/>
    <w:rsid w:val="00455CC4"/>
    <w:rsid w:val="0045682A"/>
    <w:rsid w:val="0045707A"/>
    <w:rsid w:val="0046033A"/>
    <w:rsid w:val="00461E7C"/>
    <w:rsid w:val="00463280"/>
    <w:rsid w:val="004634EE"/>
    <w:rsid w:val="00463EAB"/>
    <w:rsid w:val="00464061"/>
    <w:rsid w:val="00464AFF"/>
    <w:rsid w:val="00464FFA"/>
    <w:rsid w:val="00465A86"/>
    <w:rsid w:val="00467539"/>
    <w:rsid w:val="004702CB"/>
    <w:rsid w:val="004709C4"/>
    <w:rsid w:val="00470BE2"/>
    <w:rsid w:val="00471115"/>
    <w:rsid w:val="0047114D"/>
    <w:rsid w:val="004711DD"/>
    <w:rsid w:val="0047195C"/>
    <w:rsid w:val="00471B6D"/>
    <w:rsid w:val="0047295C"/>
    <w:rsid w:val="00472977"/>
    <w:rsid w:val="00472CB4"/>
    <w:rsid w:val="00472F3A"/>
    <w:rsid w:val="00473694"/>
    <w:rsid w:val="00474D6B"/>
    <w:rsid w:val="004757FC"/>
    <w:rsid w:val="00475E49"/>
    <w:rsid w:val="0047662F"/>
    <w:rsid w:val="004766DD"/>
    <w:rsid w:val="00476C0A"/>
    <w:rsid w:val="00476C8F"/>
    <w:rsid w:val="00480811"/>
    <w:rsid w:val="00480DFA"/>
    <w:rsid w:val="0048145F"/>
    <w:rsid w:val="004820C5"/>
    <w:rsid w:val="00482654"/>
    <w:rsid w:val="00482B99"/>
    <w:rsid w:val="004832A9"/>
    <w:rsid w:val="00483FC1"/>
    <w:rsid w:val="004858CF"/>
    <w:rsid w:val="00485D14"/>
    <w:rsid w:val="004861BB"/>
    <w:rsid w:val="004862BD"/>
    <w:rsid w:val="004865C2"/>
    <w:rsid w:val="004875BA"/>
    <w:rsid w:val="00487667"/>
    <w:rsid w:val="00487F3A"/>
    <w:rsid w:val="004909A1"/>
    <w:rsid w:val="00490E6E"/>
    <w:rsid w:val="0049102A"/>
    <w:rsid w:val="00491326"/>
    <w:rsid w:val="00491813"/>
    <w:rsid w:val="004924A3"/>
    <w:rsid w:val="004925F4"/>
    <w:rsid w:val="00492674"/>
    <w:rsid w:val="004935D3"/>
    <w:rsid w:val="00493EEC"/>
    <w:rsid w:val="004946CF"/>
    <w:rsid w:val="004949F2"/>
    <w:rsid w:val="00496241"/>
    <w:rsid w:val="00496469"/>
    <w:rsid w:val="00496915"/>
    <w:rsid w:val="00497A74"/>
    <w:rsid w:val="004A10C7"/>
    <w:rsid w:val="004A1135"/>
    <w:rsid w:val="004A1860"/>
    <w:rsid w:val="004A2FCC"/>
    <w:rsid w:val="004A3F05"/>
    <w:rsid w:val="004A4109"/>
    <w:rsid w:val="004A499C"/>
    <w:rsid w:val="004A4DEB"/>
    <w:rsid w:val="004A4F67"/>
    <w:rsid w:val="004A5288"/>
    <w:rsid w:val="004A6807"/>
    <w:rsid w:val="004A6E83"/>
    <w:rsid w:val="004B0101"/>
    <w:rsid w:val="004B0765"/>
    <w:rsid w:val="004B07C8"/>
    <w:rsid w:val="004B1807"/>
    <w:rsid w:val="004B182B"/>
    <w:rsid w:val="004B1F46"/>
    <w:rsid w:val="004B25E1"/>
    <w:rsid w:val="004B2832"/>
    <w:rsid w:val="004B3DB5"/>
    <w:rsid w:val="004B3F28"/>
    <w:rsid w:val="004B4194"/>
    <w:rsid w:val="004B4323"/>
    <w:rsid w:val="004B4604"/>
    <w:rsid w:val="004B69C4"/>
    <w:rsid w:val="004B7525"/>
    <w:rsid w:val="004B7C01"/>
    <w:rsid w:val="004B7F45"/>
    <w:rsid w:val="004B7F48"/>
    <w:rsid w:val="004C0599"/>
    <w:rsid w:val="004C133A"/>
    <w:rsid w:val="004C22D5"/>
    <w:rsid w:val="004C2936"/>
    <w:rsid w:val="004C3346"/>
    <w:rsid w:val="004C34C6"/>
    <w:rsid w:val="004C35E4"/>
    <w:rsid w:val="004C3E2F"/>
    <w:rsid w:val="004C3F97"/>
    <w:rsid w:val="004C74A5"/>
    <w:rsid w:val="004C7531"/>
    <w:rsid w:val="004C779B"/>
    <w:rsid w:val="004D07B1"/>
    <w:rsid w:val="004D16CD"/>
    <w:rsid w:val="004D1C6E"/>
    <w:rsid w:val="004D1D3E"/>
    <w:rsid w:val="004D2664"/>
    <w:rsid w:val="004D2CA2"/>
    <w:rsid w:val="004D3582"/>
    <w:rsid w:val="004D475D"/>
    <w:rsid w:val="004D4863"/>
    <w:rsid w:val="004D4CAE"/>
    <w:rsid w:val="004D5AFB"/>
    <w:rsid w:val="004D71B6"/>
    <w:rsid w:val="004D7A1B"/>
    <w:rsid w:val="004E2050"/>
    <w:rsid w:val="004E2794"/>
    <w:rsid w:val="004E3D97"/>
    <w:rsid w:val="004E3E22"/>
    <w:rsid w:val="004E4133"/>
    <w:rsid w:val="004E4A60"/>
    <w:rsid w:val="004E4F65"/>
    <w:rsid w:val="004E5A0B"/>
    <w:rsid w:val="004E5CF4"/>
    <w:rsid w:val="004E61B2"/>
    <w:rsid w:val="004E6304"/>
    <w:rsid w:val="004E67DA"/>
    <w:rsid w:val="004E67E4"/>
    <w:rsid w:val="004E6B40"/>
    <w:rsid w:val="004E7DDC"/>
    <w:rsid w:val="004F0229"/>
    <w:rsid w:val="004F0838"/>
    <w:rsid w:val="004F08DB"/>
    <w:rsid w:val="004F108E"/>
    <w:rsid w:val="004F139F"/>
    <w:rsid w:val="004F2788"/>
    <w:rsid w:val="004F3F94"/>
    <w:rsid w:val="004F411F"/>
    <w:rsid w:val="004F4414"/>
    <w:rsid w:val="004F47B5"/>
    <w:rsid w:val="004F6018"/>
    <w:rsid w:val="004F6583"/>
    <w:rsid w:val="004F7F27"/>
    <w:rsid w:val="005007A7"/>
    <w:rsid w:val="00501141"/>
    <w:rsid w:val="00501B49"/>
    <w:rsid w:val="005023CA"/>
    <w:rsid w:val="0050497C"/>
    <w:rsid w:val="00504990"/>
    <w:rsid w:val="00504F8C"/>
    <w:rsid w:val="0050774E"/>
    <w:rsid w:val="00510154"/>
    <w:rsid w:val="005108F4"/>
    <w:rsid w:val="00511A31"/>
    <w:rsid w:val="00511AF4"/>
    <w:rsid w:val="00511D6C"/>
    <w:rsid w:val="005126A2"/>
    <w:rsid w:val="005134D8"/>
    <w:rsid w:val="00513508"/>
    <w:rsid w:val="0051424E"/>
    <w:rsid w:val="00514320"/>
    <w:rsid w:val="00516416"/>
    <w:rsid w:val="00516E3B"/>
    <w:rsid w:val="00517DCA"/>
    <w:rsid w:val="00520601"/>
    <w:rsid w:val="005208D1"/>
    <w:rsid w:val="00521DBE"/>
    <w:rsid w:val="00522715"/>
    <w:rsid w:val="00522D53"/>
    <w:rsid w:val="005240A6"/>
    <w:rsid w:val="005240FE"/>
    <w:rsid w:val="00524CF0"/>
    <w:rsid w:val="0052639A"/>
    <w:rsid w:val="005273EA"/>
    <w:rsid w:val="00527C26"/>
    <w:rsid w:val="00531FC0"/>
    <w:rsid w:val="00532CE1"/>
    <w:rsid w:val="00533668"/>
    <w:rsid w:val="00533BD1"/>
    <w:rsid w:val="005351CC"/>
    <w:rsid w:val="0053567A"/>
    <w:rsid w:val="005361E1"/>
    <w:rsid w:val="0053676B"/>
    <w:rsid w:val="00536B34"/>
    <w:rsid w:val="005379D9"/>
    <w:rsid w:val="00540024"/>
    <w:rsid w:val="005403FA"/>
    <w:rsid w:val="005403FC"/>
    <w:rsid w:val="00540C61"/>
    <w:rsid w:val="0054282B"/>
    <w:rsid w:val="00542C1D"/>
    <w:rsid w:val="00542CE5"/>
    <w:rsid w:val="00542D2D"/>
    <w:rsid w:val="005445D8"/>
    <w:rsid w:val="005447AF"/>
    <w:rsid w:val="00544DA0"/>
    <w:rsid w:val="00544F15"/>
    <w:rsid w:val="005459DD"/>
    <w:rsid w:val="00545C77"/>
    <w:rsid w:val="00545CF4"/>
    <w:rsid w:val="005463A5"/>
    <w:rsid w:val="0054680F"/>
    <w:rsid w:val="00546E76"/>
    <w:rsid w:val="005475CB"/>
    <w:rsid w:val="0055009F"/>
    <w:rsid w:val="00550C4F"/>
    <w:rsid w:val="00551448"/>
    <w:rsid w:val="00552F85"/>
    <w:rsid w:val="005532A5"/>
    <w:rsid w:val="00554092"/>
    <w:rsid w:val="005544A6"/>
    <w:rsid w:val="005555D6"/>
    <w:rsid w:val="0055562A"/>
    <w:rsid w:val="0055785E"/>
    <w:rsid w:val="00560BD9"/>
    <w:rsid w:val="00561A05"/>
    <w:rsid w:val="00563FFA"/>
    <w:rsid w:val="00565F0E"/>
    <w:rsid w:val="00566A33"/>
    <w:rsid w:val="00567606"/>
    <w:rsid w:val="005709ED"/>
    <w:rsid w:val="00571FF0"/>
    <w:rsid w:val="005738AF"/>
    <w:rsid w:val="00573975"/>
    <w:rsid w:val="00573CD6"/>
    <w:rsid w:val="00573F7F"/>
    <w:rsid w:val="00574B48"/>
    <w:rsid w:val="0057545C"/>
    <w:rsid w:val="0057563A"/>
    <w:rsid w:val="0057570A"/>
    <w:rsid w:val="0057593D"/>
    <w:rsid w:val="00576091"/>
    <w:rsid w:val="00576102"/>
    <w:rsid w:val="0057625B"/>
    <w:rsid w:val="005765CE"/>
    <w:rsid w:val="00576DED"/>
    <w:rsid w:val="005771EE"/>
    <w:rsid w:val="005776B0"/>
    <w:rsid w:val="0057781C"/>
    <w:rsid w:val="0058013C"/>
    <w:rsid w:val="005809B6"/>
    <w:rsid w:val="005809E1"/>
    <w:rsid w:val="005811CF"/>
    <w:rsid w:val="00581628"/>
    <w:rsid w:val="00581BD1"/>
    <w:rsid w:val="00581EC8"/>
    <w:rsid w:val="00582EB6"/>
    <w:rsid w:val="00583120"/>
    <w:rsid w:val="00583910"/>
    <w:rsid w:val="00583CE6"/>
    <w:rsid w:val="00584992"/>
    <w:rsid w:val="00585F36"/>
    <w:rsid w:val="00586832"/>
    <w:rsid w:val="00587C31"/>
    <w:rsid w:val="00590DA9"/>
    <w:rsid w:val="005919C0"/>
    <w:rsid w:val="00591C09"/>
    <w:rsid w:val="00591ECF"/>
    <w:rsid w:val="005924BA"/>
    <w:rsid w:val="005939AC"/>
    <w:rsid w:val="00593CCD"/>
    <w:rsid w:val="0059453E"/>
    <w:rsid w:val="00594BB0"/>
    <w:rsid w:val="00594C4F"/>
    <w:rsid w:val="0059619C"/>
    <w:rsid w:val="005A11AC"/>
    <w:rsid w:val="005A1626"/>
    <w:rsid w:val="005A1A4B"/>
    <w:rsid w:val="005A41E3"/>
    <w:rsid w:val="005A5E1C"/>
    <w:rsid w:val="005A7DD5"/>
    <w:rsid w:val="005B2676"/>
    <w:rsid w:val="005B2A4D"/>
    <w:rsid w:val="005B2DC9"/>
    <w:rsid w:val="005B3C68"/>
    <w:rsid w:val="005B41BB"/>
    <w:rsid w:val="005B5D9D"/>
    <w:rsid w:val="005B5FF6"/>
    <w:rsid w:val="005B60F8"/>
    <w:rsid w:val="005B6658"/>
    <w:rsid w:val="005B70A3"/>
    <w:rsid w:val="005B7D2A"/>
    <w:rsid w:val="005C06EE"/>
    <w:rsid w:val="005C1185"/>
    <w:rsid w:val="005C14A3"/>
    <w:rsid w:val="005C1606"/>
    <w:rsid w:val="005C3418"/>
    <w:rsid w:val="005C4ACD"/>
    <w:rsid w:val="005C5509"/>
    <w:rsid w:val="005C57DF"/>
    <w:rsid w:val="005C5BE2"/>
    <w:rsid w:val="005C5CF6"/>
    <w:rsid w:val="005D0EC9"/>
    <w:rsid w:val="005D2BFF"/>
    <w:rsid w:val="005D36A9"/>
    <w:rsid w:val="005D50AD"/>
    <w:rsid w:val="005D5829"/>
    <w:rsid w:val="005D597B"/>
    <w:rsid w:val="005D664A"/>
    <w:rsid w:val="005D6A32"/>
    <w:rsid w:val="005D73AE"/>
    <w:rsid w:val="005D7C3E"/>
    <w:rsid w:val="005D7E80"/>
    <w:rsid w:val="005E002E"/>
    <w:rsid w:val="005E0099"/>
    <w:rsid w:val="005E072D"/>
    <w:rsid w:val="005E12EB"/>
    <w:rsid w:val="005E1D83"/>
    <w:rsid w:val="005E2649"/>
    <w:rsid w:val="005E27E8"/>
    <w:rsid w:val="005E2BCB"/>
    <w:rsid w:val="005E2FCF"/>
    <w:rsid w:val="005E33C5"/>
    <w:rsid w:val="005E3D4F"/>
    <w:rsid w:val="005E401A"/>
    <w:rsid w:val="005E45C3"/>
    <w:rsid w:val="005E55CD"/>
    <w:rsid w:val="005E62F2"/>
    <w:rsid w:val="005E6CD6"/>
    <w:rsid w:val="005E6EEF"/>
    <w:rsid w:val="005E7984"/>
    <w:rsid w:val="005F00C8"/>
    <w:rsid w:val="005F0B55"/>
    <w:rsid w:val="005F0EE2"/>
    <w:rsid w:val="005F1F85"/>
    <w:rsid w:val="005F2AFA"/>
    <w:rsid w:val="005F3621"/>
    <w:rsid w:val="005F4CBF"/>
    <w:rsid w:val="005F4E47"/>
    <w:rsid w:val="005F4FA8"/>
    <w:rsid w:val="005F55B7"/>
    <w:rsid w:val="005F5E87"/>
    <w:rsid w:val="005F6023"/>
    <w:rsid w:val="005F6331"/>
    <w:rsid w:val="005F73D8"/>
    <w:rsid w:val="006005C4"/>
    <w:rsid w:val="006015E8"/>
    <w:rsid w:val="0060221B"/>
    <w:rsid w:val="006031DE"/>
    <w:rsid w:val="0060436C"/>
    <w:rsid w:val="00604804"/>
    <w:rsid w:val="006048D5"/>
    <w:rsid w:val="00604A22"/>
    <w:rsid w:val="00604F25"/>
    <w:rsid w:val="00605458"/>
    <w:rsid w:val="00605618"/>
    <w:rsid w:val="00605EC9"/>
    <w:rsid w:val="00610A00"/>
    <w:rsid w:val="00610A32"/>
    <w:rsid w:val="0061182E"/>
    <w:rsid w:val="00611D87"/>
    <w:rsid w:val="0061259D"/>
    <w:rsid w:val="00612B7B"/>
    <w:rsid w:val="00612B92"/>
    <w:rsid w:val="00614066"/>
    <w:rsid w:val="0061407C"/>
    <w:rsid w:val="006145C2"/>
    <w:rsid w:val="00614C41"/>
    <w:rsid w:val="00614CB5"/>
    <w:rsid w:val="00615089"/>
    <w:rsid w:val="006150F6"/>
    <w:rsid w:val="0061514C"/>
    <w:rsid w:val="00615F69"/>
    <w:rsid w:val="006167BE"/>
    <w:rsid w:val="006167FA"/>
    <w:rsid w:val="00616F23"/>
    <w:rsid w:val="006176A0"/>
    <w:rsid w:val="00617920"/>
    <w:rsid w:val="00617B93"/>
    <w:rsid w:val="00620759"/>
    <w:rsid w:val="00620E74"/>
    <w:rsid w:val="00621E89"/>
    <w:rsid w:val="00622E9E"/>
    <w:rsid w:val="00622EF1"/>
    <w:rsid w:val="00622FE5"/>
    <w:rsid w:val="00623851"/>
    <w:rsid w:val="00626270"/>
    <w:rsid w:val="006263C9"/>
    <w:rsid w:val="00627DA4"/>
    <w:rsid w:val="00631E1B"/>
    <w:rsid w:val="00633240"/>
    <w:rsid w:val="00633B44"/>
    <w:rsid w:val="00634ACB"/>
    <w:rsid w:val="00635411"/>
    <w:rsid w:val="00635C60"/>
    <w:rsid w:val="00636408"/>
    <w:rsid w:val="00637781"/>
    <w:rsid w:val="00640994"/>
    <w:rsid w:val="00641B21"/>
    <w:rsid w:val="00641E7A"/>
    <w:rsid w:val="0064202E"/>
    <w:rsid w:val="00642AE8"/>
    <w:rsid w:val="00642AEB"/>
    <w:rsid w:val="00643B7A"/>
    <w:rsid w:val="00643D2A"/>
    <w:rsid w:val="00644501"/>
    <w:rsid w:val="00644752"/>
    <w:rsid w:val="00644BB0"/>
    <w:rsid w:val="00644E19"/>
    <w:rsid w:val="0064586E"/>
    <w:rsid w:val="00645E12"/>
    <w:rsid w:val="00646258"/>
    <w:rsid w:val="00646FF3"/>
    <w:rsid w:val="00651348"/>
    <w:rsid w:val="00651531"/>
    <w:rsid w:val="00652234"/>
    <w:rsid w:val="0065228F"/>
    <w:rsid w:val="00652403"/>
    <w:rsid w:val="00652A04"/>
    <w:rsid w:val="0065374A"/>
    <w:rsid w:val="0065393A"/>
    <w:rsid w:val="00654C8D"/>
    <w:rsid w:val="0065618E"/>
    <w:rsid w:val="00656BAC"/>
    <w:rsid w:val="00660C94"/>
    <w:rsid w:val="00661C7B"/>
    <w:rsid w:val="0066214D"/>
    <w:rsid w:val="00662252"/>
    <w:rsid w:val="00662819"/>
    <w:rsid w:val="00664BCF"/>
    <w:rsid w:val="00665167"/>
    <w:rsid w:val="00665620"/>
    <w:rsid w:val="00665DB5"/>
    <w:rsid w:val="00666433"/>
    <w:rsid w:val="0066674F"/>
    <w:rsid w:val="00667AF1"/>
    <w:rsid w:val="0067013A"/>
    <w:rsid w:val="00672333"/>
    <w:rsid w:val="00672CE6"/>
    <w:rsid w:val="00672DB0"/>
    <w:rsid w:val="0067356E"/>
    <w:rsid w:val="0067394E"/>
    <w:rsid w:val="00673A6B"/>
    <w:rsid w:val="00673C54"/>
    <w:rsid w:val="00674115"/>
    <w:rsid w:val="006748F3"/>
    <w:rsid w:val="00674B0A"/>
    <w:rsid w:val="00674C34"/>
    <w:rsid w:val="00675892"/>
    <w:rsid w:val="00675977"/>
    <w:rsid w:val="00676492"/>
    <w:rsid w:val="00677D35"/>
    <w:rsid w:val="006801DD"/>
    <w:rsid w:val="00680CE6"/>
    <w:rsid w:val="006813BF"/>
    <w:rsid w:val="00681A7F"/>
    <w:rsid w:val="00681C2A"/>
    <w:rsid w:val="00682197"/>
    <w:rsid w:val="006821DC"/>
    <w:rsid w:val="0068257D"/>
    <w:rsid w:val="00682595"/>
    <w:rsid w:val="00682679"/>
    <w:rsid w:val="00683617"/>
    <w:rsid w:val="00683DE8"/>
    <w:rsid w:val="0068481C"/>
    <w:rsid w:val="00684B5B"/>
    <w:rsid w:val="00686433"/>
    <w:rsid w:val="00686706"/>
    <w:rsid w:val="00686AC6"/>
    <w:rsid w:val="00686F73"/>
    <w:rsid w:val="00687072"/>
    <w:rsid w:val="00690BBC"/>
    <w:rsid w:val="00690F4B"/>
    <w:rsid w:val="00691338"/>
    <w:rsid w:val="00691351"/>
    <w:rsid w:val="006920BC"/>
    <w:rsid w:val="0069253F"/>
    <w:rsid w:val="006933A2"/>
    <w:rsid w:val="00693A4E"/>
    <w:rsid w:val="0069410A"/>
    <w:rsid w:val="00694D6B"/>
    <w:rsid w:val="00694E75"/>
    <w:rsid w:val="0069556E"/>
    <w:rsid w:val="00695589"/>
    <w:rsid w:val="00696426"/>
    <w:rsid w:val="00696C98"/>
    <w:rsid w:val="0069728D"/>
    <w:rsid w:val="006A028B"/>
    <w:rsid w:val="006A0AB2"/>
    <w:rsid w:val="006A1A66"/>
    <w:rsid w:val="006A2B14"/>
    <w:rsid w:val="006A3434"/>
    <w:rsid w:val="006A34F3"/>
    <w:rsid w:val="006A3796"/>
    <w:rsid w:val="006A446F"/>
    <w:rsid w:val="006A47C1"/>
    <w:rsid w:val="006A5086"/>
    <w:rsid w:val="006A5781"/>
    <w:rsid w:val="006A5D07"/>
    <w:rsid w:val="006A60AE"/>
    <w:rsid w:val="006A6661"/>
    <w:rsid w:val="006A6ADE"/>
    <w:rsid w:val="006A6C91"/>
    <w:rsid w:val="006A6F39"/>
    <w:rsid w:val="006A7C34"/>
    <w:rsid w:val="006A7D49"/>
    <w:rsid w:val="006A7F94"/>
    <w:rsid w:val="006B05E2"/>
    <w:rsid w:val="006B092A"/>
    <w:rsid w:val="006B0BBA"/>
    <w:rsid w:val="006B1729"/>
    <w:rsid w:val="006B17D5"/>
    <w:rsid w:val="006B38BC"/>
    <w:rsid w:val="006B3E76"/>
    <w:rsid w:val="006B5827"/>
    <w:rsid w:val="006B5C63"/>
    <w:rsid w:val="006B5D51"/>
    <w:rsid w:val="006B72E0"/>
    <w:rsid w:val="006C1D4C"/>
    <w:rsid w:val="006C2021"/>
    <w:rsid w:val="006C2EF9"/>
    <w:rsid w:val="006C38CE"/>
    <w:rsid w:val="006C3E34"/>
    <w:rsid w:val="006C3F9D"/>
    <w:rsid w:val="006C429B"/>
    <w:rsid w:val="006C4762"/>
    <w:rsid w:val="006C4A9C"/>
    <w:rsid w:val="006C5CBA"/>
    <w:rsid w:val="006C64E0"/>
    <w:rsid w:val="006D02A2"/>
    <w:rsid w:val="006D0994"/>
    <w:rsid w:val="006D0ADC"/>
    <w:rsid w:val="006D1E5B"/>
    <w:rsid w:val="006D2928"/>
    <w:rsid w:val="006D2D03"/>
    <w:rsid w:val="006D3079"/>
    <w:rsid w:val="006D3406"/>
    <w:rsid w:val="006D34B9"/>
    <w:rsid w:val="006D3534"/>
    <w:rsid w:val="006D5335"/>
    <w:rsid w:val="006D5AD5"/>
    <w:rsid w:val="006D5AD6"/>
    <w:rsid w:val="006D6772"/>
    <w:rsid w:val="006D69F5"/>
    <w:rsid w:val="006D77EC"/>
    <w:rsid w:val="006D7AF8"/>
    <w:rsid w:val="006E0F50"/>
    <w:rsid w:val="006E20A4"/>
    <w:rsid w:val="006E2B68"/>
    <w:rsid w:val="006E2DBC"/>
    <w:rsid w:val="006E4734"/>
    <w:rsid w:val="006E511E"/>
    <w:rsid w:val="006E53E0"/>
    <w:rsid w:val="006E660C"/>
    <w:rsid w:val="006E6C6D"/>
    <w:rsid w:val="006E726D"/>
    <w:rsid w:val="006F01B9"/>
    <w:rsid w:val="006F0FF1"/>
    <w:rsid w:val="006F1BEF"/>
    <w:rsid w:val="006F1C70"/>
    <w:rsid w:val="006F244D"/>
    <w:rsid w:val="006F30BE"/>
    <w:rsid w:val="006F32DB"/>
    <w:rsid w:val="006F33A9"/>
    <w:rsid w:val="006F3B62"/>
    <w:rsid w:val="006F48AD"/>
    <w:rsid w:val="006F4BC2"/>
    <w:rsid w:val="006F541C"/>
    <w:rsid w:val="006F728C"/>
    <w:rsid w:val="006F7D14"/>
    <w:rsid w:val="00700E64"/>
    <w:rsid w:val="00701721"/>
    <w:rsid w:val="00701BE8"/>
    <w:rsid w:val="0070286E"/>
    <w:rsid w:val="007033AB"/>
    <w:rsid w:val="00703417"/>
    <w:rsid w:val="0070349B"/>
    <w:rsid w:val="007035AF"/>
    <w:rsid w:val="00703F19"/>
    <w:rsid w:val="0070425E"/>
    <w:rsid w:val="00704918"/>
    <w:rsid w:val="007058F9"/>
    <w:rsid w:val="00706788"/>
    <w:rsid w:val="00706861"/>
    <w:rsid w:val="0070759D"/>
    <w:rsid w:val="00707BAB"/>
    <w:rsid w:val="00710925"/>
    <w:rsid w:val="00710B64"/>
    <w:rsid w:val="0071226D"/>
    <w:rsid w:val="00712380"/>
    <w:rsid w:val="00712C8E"/>
    <w:rsid w:val="00712EF2"/>
    <w:rsid w:val="0071302B"/>
    <w:rsid w:val="0071339D"/>
    <w:rsid w:val="00713650"/>
    <w:rsid w:val="00714367"/>
    <w:rsid w:val="0071498B"/>
    <w:rsid w:val="007154C6"/>
    <w:rsid w:val="00716FAF"/>
    <w:rsid w:val="00717638"/>
    <w:rsid w:val="00717B7E"/>
    <w:rsid w:val="00720080"/>
    <w:rsid w:val="0072009A"/>
    <w:rsid w:val="0072087A"/>
    <w:rsid w:val="00721893"/>
    <w:rsid w:val="00721B4D"/>
    <w:rsid w:val="007224A7"/>
    <w:rsid w:val="007226F6"/>
    <w:rsid w:val="007226FB"/>
    <w:rsid w:val="00722F82"/>
    <w:rsid w:val="007230AE"/>
    <w:rsid w:val="00723647"/>
    <w:rsid w:val="007247C2"/>
    <w:rsid w:val="007256AA"/>
    <w:rsid w:val="00725756"/>
    <w:rsid w:val="007258C8"/>
    <w:rsid w:val="00725926"/>
    <w:rsid w:val="00726160"/>
    <w:rsid w:val="007312A5"/>
    <w:rsid w:val="00731682"/>
    <w:rsid w:val="00731CFB"/>
    <w:rsid w:val="00732A27"/>
    <w:rsid w:val="007340A2"/>
    <w:rsid w:val="0073452E"/>
    <w:rsid w:val="007355F5"/>
    <w:rsid w:val="007357B3"/>
    <w:rsid w:val="00735836"/>
    <w:rsid w:val="00735A7D"/>
    <w:rsid w:val="00736079"/>
    <w:rsid w:val="00736E39"/>
    <w:rsid w:val="007373F8"/>
    <w:rsid w:val="00740CE7"/>
    <w:rsid w:val="00741759"/>
    <w:rsid w:val="007419DD"/>
    <w:rsid w:val="0074349A"/>
    <w:rsid w:val="00743B5F"/>
    <w:rsid w:val="00744531"/>
    <w:rsid w:val="00744C1F"/>
    <w:rsid w:val="00744C66"/>
    <w:rsid w:val="00745896"/>
    <w:rsid w:val="00745A1D"/>
    <w:rsid w:val="00745B2A"/>
    <w:rsid w:val="00745E99"/>
    <w:rsid w:val="007505A4"/>
    <w:rsid w:val="00750813"/>
    <w:rsid w:val="00750886"/>
    <w:rsid w:val="0075185C"/>
    <w:rsid w:val="00751BAD"/>
    <w:rsid w:val="00752020"/>
    <w:rsid w:val="007543E8"/>
    <w:rsid w:val="00754703"/>
    <w:rsid w:val="00755F21"/>
    <w:rsid w:val="00756E42"/>
    <w:rsid w:val="00757458"/>
    <w:rsid w:val="00757DF5"/>
    <w:rsid w:val="00760381"/>
    <w:rsid w:val="00760497"/>
    <w:rsid w:val="007611E7"/>
    <w:rsid w:val="00761378"/>
    <w:rsid w:val="00761818"/>
    <w:rsid w:val="00762A6F"/>
    <w:rsid w:val="007640C2"/>
    <w:rsid w:val="007640CE"/>
    <w:rsid w:val="0076439F"/>
    <w:rsid w:val="007655A6"/>
    <w:rsid w:val="00766108"/>
    <w:rsid w:val="00770626"/>
    <w:rsid w:val="00771075"/>
    <w:rsid w:val="00772F1F"/>
    <w:rsid w:val="00772F24"/>
    <w:rsid w:val="00773263"/>
    <w:rsid w:val="00773C92"/>
    <w:rsid w:val="00774666"/>
    <w:rsid w:val="00774D8B"/>
    <w:rsid w:val="007757ED"/>
    <w:rsid w:val="007765EA"/>
    <w:rsid w:val="00776857"/>
    <w:rsid w:val="0077753D"/>
    <w:rsid w:val="007777C3"/>
    <w:rsid w:val="00777BBF"/>
    <w:rsid w:val="00777E6F"/>
    <w:rsid w:val="00780451"/>
    <w:rsid w:val="007809E4"/>
    <w:rsid w:val="00780F4A"/>
    <w:rsid w:val="0078105E"/>
    <w:rsid w:val="007828EC"/>
    <w:rsid w:val="00782993"/>
    <w:rsid w:val="00782F20"/>
    <w:rsid w:val="007833A2"/>
    <w:rsid w:val="00783DE2"/>
    <w:rsid w:val="00784670"/>
    <w:rsid w:val="00784E78"/>
    <w:rsid w:val="00785878"/>
    <w:rsid w:val="00785F6D"/>
    <w:rsid w:val="00786507"/>
    <w:rsid w:val="00787CB8"/>
    <w:rsid w:val="00790A9C"/>
    <w:rsid w:val="00791949"/>
    <w:rsid w:val="007920D1"/>
    <w:rsid w:val="007924F6"/>
    <w:rsid w:val="00793049"/>
    <w:rsid w:val="007932A3"/>
    <w:rsid w:val="00793722"/>
    <w:rsid w:val="007938C2"/>
    <w:rsid w:val="00794140"/>
    <w:rsid w:val="00794557"/>
    <w:rsid w:val="00795903"/>
    <w:rsid w:val="00795A14"/>
    <w:rsid w:val="00795C57"/>
    <w:rsid w:val="00797411"/>
    <w:rsid w:val="007975F7"/>
    <w:rsid w:val="007977B7"/>
    <w:rsid w:val="00797891"/>
    <w:rsid w:val="007A00BA"/>
    <w:rsid w:val="007A014C"/>
    <w:rsid w:val="007A0168"/>
    <w:rsid w:val="007A051B"/>
    <w:rsid w:val="007A0670"/>
    <w:rsid w:val="007A0D1F"/>
    <w:rsid w:val="007A1536"/>
    <w:rsid w:val="007A2831"/>
    <w:rsid w:val="007A296D"/>
    <w:rsid w:val="007A2F36"/>
    <w:rsid w:val="007A42CD"/>
    <w:rsid w:val="007A4F98"/>
    <w:rsid w:val="007A6C08"/>
    <w:rsid w:val="007A7ED2"/>
    <w:rsid w:val="007B008D"/>
    <w:rsid w:val="007B0585"/>
    <w:rsid w:val="007B0B35"/>
    <w:rsid w:val="007B1092"/>
    <w:rsid w:val="007B25E0"/>
    <w:rsid w:val="007B2894"/>
    <w:rsid w:val="007B2D54"/>
    <w:rsid w:val="007B3220"/>
    <w:rsid w:val="007B4135"/>
    <w:rsid w:val="007B5135"/>
    <w:rsid w:val="007B60F5"/>
    <w:rsid w:val="007B6D8D"/>
    <w:rsid w:val="007B7722"/>
    <w:rsid w:val="007B791A"/>
    <w:rsid w:val="007B7F2F"/>
    <w:rsid w:val="007C1478"/>
    <w:rsid w:val="007C23B5"/>
    <w:rsid w:val="007C2BCC"/>
    <w:rsid w:val="007C3667"/>
    <w:rsid w:val="007C4248"/>
    <w:rsid w:val="007C5767"/>
    <w:rsid w:val="007C5C52"/>
    <w:rsid w:val="007C65E3"/>
    <w:rsid w:val="007C6A35"/>
    <w:rsid w:val="007C78B6"/>
    <w:rsid w:val="007C79B8"/>
    <w:rsid w:val="007C7C11"/>
    <w:rsid w:val="007C7D0E"/>
    <w:rsid w:val="007C7EE0"/>
    <w:rsid w:val="007D0829"/>
    <w:rsid w:val="007D1249"/>
    <w:rsid w:val="007D1273"/>
    <w:rsid w:val="007D171D"/>
    <w:rsid w:val="007D1EC2"/>
    <w:rsid w:val="007D2153"/>
    <w:rsid w:val="007D2423"/>
    <w:rsid w:val="007D3A30"/>
    <w:rsid w:val="007D3FB1"/>
    <w:rsid w:val="007D5BEC"/>
    <w:rsid w:val="007D5BF2"/>
    <w:rsid w:val="007D5E35"/>
    <w:rsid w:val="007D6B96"/>
    <w:rsid w:val="007D6BD3"/>
    <w:rsid w:val="007D6E4D"/>
    <w:rsid w:val="007D7246"/>
    <w:rsid w:val="007D73EF"/>
    <w:rsid w:val="007D7448"/>
    <w:rsid w:val="007D7B0F"/>
    <w:rsid w:val="007E093A"/>
    <w:rsid w:val="007E0D0E"/>
    <w:rsid w:val="007E1E32"/>
    <w:rsid w:val="007E224B"/>
    <w:rsid w:val="007E3B78"/>
    <w:rsid w:val="007E4424"/>
    <w:rsid w:val="007E444A"/>
    <w:rsid w:val="007E6464"/>
    <w:rsid w:val="007E793C"/>
    <w:rsid w:val="007E7A6A"/>
    <w:rsid w:val="007E7CE5"/>
    <w:rsid w:val="007F004F"/>
    <w:rsid w:val="007F1576"/>
    <w:rsid w:val="007F1944"/>
    <w:rsid w:val="007F3965"/>
    <w:rsid w:val="007F3FCD"/>
    <w:rsid w:val="007F45BD"/>
    <w:rsid w:val="007F4635"/>
    <w:rsid w:val="007F4B63"/>
    <w:rsid w:val="007F58AA"/>
    <w:rsid w:val="007F65D1"/>
    <w:rsid w:val="007F7D15"/>
    <w:rsid w:val="00802468"/>
    <w:rsid w:val="0080328D"/>
    <w:rsid w:val="008038C0"/>
    <w:rsid w:val="00804376"/>
    <w:rsid w:val="0080492E"/>
    <w:rsid w:val="00804CFD"/>
    <w:rsid w:val="00805539"/>
    <w:rsid w:val="00805AD7"/>
    <w:rsid w:val="00806BC7"/>
    <w:rsid w:val="00807C2A"/>
    <w:rsid w:val="00810643"/>
    <w:rsid w:val="00811897"/>
    <w:rsid w:val="00812BDB"/>
    <w:rsid w:val="00813E51"/>
    <w:rsid w:val="00814F53"/>
    <w:rsid w:val="00814FD2"/>
    <w:rsid w:val="00815115"/>
    <w:rsid w:val="00815CF4"/>
    <w:rsid w:val="00816253"/>
    <w:rsid w:val="00816E80"/>
    <w:rsid w:val="00821F0A"/>
    <w:rsid w:val="008220E2"/>
    <w:rsid w:val="0082222F"/>
    <w:rsid w:val="00822A40"/>
    <w:rsid w:val="00822DBB"/>
    <w:rsid w:val="008237E0"/>
    <w:rsid w:val="00823B45"/>
    <w:rsid w:val="00823C5C"/>
    <w:rsid w:val="00824809"/>
    <w:rsid w:val="00824F1D"/>
    <w:rsid w:val="00825C63"/>
    <w:rsid w:val="0082604D"/>
    <w:rsid w:val="008260F9"/>
    <w:rsid w:val="008266FE"/>
    <w:rsid w:val="00826B22"/>
    <w:rsid w:val="00827492"/>
    <w:rsid w:val="008312CB"/>
    <w:rsid w:val="0083136E"/>
    <w:rsid w:val="008314DE"/>
    <w:rsid w:val="00831C7E"/>
    <w:rsid w:val="0083220A"/>
    <w:rsid w:val="0083259F"/>
    <w:rsid w:val="0083479C"/>
    <w:rsid w:val="00834F1A"/>
    <w:rsid w:val="0083559F"/>
    <w:rsid w:val="00835BEC"/>
    <w:rsid w:val="00835EC8"/>
    <w:rsid w:val="00836BC3"/>
    <w:rsid w:val="00840696"/>
    <w:rsid w:val="0084175E"/>
    <w:rsid w:val="00841E48"/>
    <w:rsid w:val="008429F6"/>
    <w:rsid w:val="00844223"/>
    <w:rsid w:val="0084511B"/>
    <w:rsid w:val="0084599A"/>
    <w:rsid w:val="00845C54"/>
    <w:rsid w:val="0084699C"/>
    <w:rsid w:val="008471DF"/>
    <w:rsid w:val="00847A77"/>
    <w:rsid w:val="00847DE3"/>
    <w:rsid w:val="00847FA6"/>
    <w:rsid w:val="0085005C"/>
    <w:rsid w:val="008505F9"/>
    <w:rsid w:val="008506F7"/>
    <w:rsid w:val="0085076D"/>
    <w:rsid w:val="00851496"/>
    <w:rsid w:val="008528C2"/>
    <w:rsid w:val="00854C90"/>
    <w:rsid w:val="00855F73"/>
    <w:rsid w:val="00856102"/>
    <w:rsid w:val="0085642F"/>
    <w:rsid w:val="008565BA"/>
    <w:rsid w:val="00856979"/>
    <w:rsid w:val="00861B07"/>
    <w:rsid w:val="0086219B"/>
    <w:rsid w:val="00862B9E"/>
    <w:rsid w:val="008657A7"/>
    <w:rsid w:val="00865BC9"/>
    <w:rsid w:val="00867C77"/>
    <w:rsid w:val="00867FBA"/>
    <w:rsid w:val="00871CD1"/>
    <w:rsid w:val="0087308A"/>
    <w:rsid w:val="00873259"/>
    <w:rsid w:val="0087481C"/>
    <w:rsid w:val="00875025"/>
    <w:rsid w:val="00875BD1"/>
    <w:rsid w:val="00875C23"/>
    <w:rsid w:val="008770E8"/>
    <w:rsid w:val="00877CBF"/>
    <w:rsid w:val="00877E02"/>
    <w:rsid w:val="0088077A"/>
    <w:rsid w:val="008809F7"/>
    <w:rsid w:val="0088180C"/>
    <w:rsid w:val="00882639"/>
    <w:rsid w:val="00882AD0"/>
    <w:rsid w:val="00882F6C"/>
    <w:rsid w:val="008831A6"/>
    <w:rsid w:val="00884AC5"/>
    <w:rsid w:val="00886052"/>
    <w:rsid w:val="0088677F"/>
    <w:rsid w:val="00886F1C"/>
    <w:rsid w:val="008870BA"/>
    <w:rsid w:val="0088724F"/>
    <w:rsid w:val="008872FC"/>
    <w:rsid w:val="008877A3"/>
    <w:rsid w:val="00892985"/>
    <w:rsid w:val="00894757"/>
    <w:rsid w:val="00894927"/>
    <w:rsid w:val="008964C2"/>
    <w:rsid w:val="008969C4"/>
    <w:rsid w:val="0089741D"/>
    <w:rsid w:val="0089759A"/>
    <w:rsid w:val="0089759F"/>
    <w:rsid w:val="0089782C"/>
    <w:rsid w:val="008A0BC9"/>
    <w:rsid w:val="008A0E69"/>
    <w:rsid w:val="008A1391"/>
    <w:rsid w:val="008A15C8"/>
    <w:rsid w:val="008A18EF"/>
    <w:rsid w:val="008A2D8D"/>
    <w:rsid w:val="008A34A5"/>
    <w:rsid w:val="008A352D"/>
    <w:rsid w:val="008A40A1"/>
    <w:rsid w:val="008A49C1"/>
    <w:rsid w:val="008B0F18"/>
    <w:rsid w:val="008B10AC"/>
    <w:rsid w:val="008B13FF"/>
    <w:rsid w:val="008B1D69"/>
    <w:rsid w:val="008B20C2"/>
    <w:rsid w:val="008B20C4"/>
    <w:rsid w:val="008B3097"/>
    <w:rsid w:val="008B4EE5"/>
    <w:rsid w:val="008B5DA7"/>
    <w:rsid w:val="008B7010"/>
    <w:rsid w:val="008C0E42"/>
    <w:rsid w:val="008C12EB"/>
    <w:rsid w:val="008C3974"/>
    <w:rsid w:val="008C6254"/>
    <w:rsid w:val="008C62E2"/>
    <w:rsid w:val="008C66D8"/>
    <w:rsid w:val="008C6FD2"/>
    <w:rsid w:val="008C7DB2"/>
    <w:rsid w:val="008D0D32"/>
    <w:rsid w:val="008D1559"/>
    <w:rsid w:val="008D159A"/>
    <w:rsid w:val="008D21F4"/>
    <w:rsid w:val="008D3625"/>
    <w:rsid w:val="008D3A87"/>
    <w:rsid w:val="008D3AD7"/>
    <w:rsid w:val="008D3E80"/>
    <w:rsid w:val="008D45BF"/>
    <w:rsid w:val="008D51DA"/>
    <w:rsid w:val="008D5476"/>
    <w:rsid w:val="008D5E68"/>
    <w:rsid w:val="008D6CD4"/>
    <w:rsid w:val="008D78E8"/>
    <w:rsid w:val="008E0445"/>
    <w:rsid w:val="008E048F"/>
    <w:rsid w:val="008E267F"/>
    <w:rsid w:val="008E288D"/>
    <w:rsid w:val="008E312A"/>
    <w:rsid w:val="008E3499"/>
    <w:rsid w:val="008E479C"/>
    <w:rsid w:val="008E647F"/>
    <w:rsid w:val="008E6911"/>
    <w:rsid w:val="008E7023"/>
    <w:rsid w:val="008F10A3"/>
    <w:rsid w:val="008F3447"/>
    <w:rsid w:val="008F42D5"/>
    <w:rsid w:val="008F5C7A"/>
    <w:rsid w:val="008F5FE0"/>
    <w:rsid w:val="008F6820"/>
    <w:rsid w:val="008F6AFF"/>
    <w:rsid w:val="008F6FAA"/>
    <w:rsid w:val="008F78F4"/>
    <w:rsid w:val="008F7AF2"/>
    <w:rsid w:val="008F7F7A"/>
    <w:rsid w:val="00900D94"/>
    <w:rsid w:val="00901ABB"/>
    <w:rsid w:val="009022EE"/>
    <w:rsid w:val="009026AC"/>
    <w:rsid w:val="00903223"/>
    <w:rsid w:val="009032B5"/>
    <w:rsid w:val="00903676"/>
    <w:rsid w:val="009037F8"/>
    <w:rsid w:val="009039A5"/>
    <w:rsid w:val="00903D1A"/>
    <w:rsid w:val="00904A64"/>
    <w:rsid w:val="00904AB6"/>
    <w:rsid w:val="0090539B"/>
    <w:rsid w:val="009053C3"/>
    <w:rsid w:val="009054DA"/>
    <w:rsid w:val="009061E6"/>
    <w:rsid w:val="009064A0"/>
    <w:rsid w:val="009067E0"/>
    <w:rsid w:val="009079F1"/>
    <w:rsid w:val="00907AB0"/>
    <w:rsid w:val="00911554"/>
    <w:rsid w:val="00912422"/>
    <w:rsid w:val="00912A47"/>
    <w:rsid w:val="00912DB4"/>
    <w:rsid w:val="00913043"/>
    <w:rsid w:val="00913157"/>
    <w:rsid w:val="009135D4"/>
    <w:rsid w:val="0091501F"/>
    <w:rsid w:val="009159CA"/>
    <w:rsid w:val="0091782A"/>
    <w:rsid w:val="00917DC5"/>
    <w:rsid w:val="00921B0D"/>
    <w:rsid w:val="00922293"/>
    <w:rsid w:val="009223C0"/>
    <w:rsid w:val="00923CA1"/>
    <w:rsid w:val="0092531B"/>
    <w:rsid w:val="0092547D"/>
    <w:rsid w:val="00925F50"/>
    <w:rsid w:val="0092621C"/>
    <w:rsid w:val="0092624F"/>
    <w:rsid w:val="00926375"/>
    <w:rsid w:val="00926EAE"/>
    <w:rsid w:val="009276FB"/>
    <w:rsid w:val="009327AC"/>
    <w:rsid w:val="00932E78"/>
    <w:rsid w:val="00932FBD"/>
    <w:rsid w:val="009331DB"/>
    <w:rsid w:val="009340CD"/>
    <w:rsid w:val="00935D56"/>
    <w:rsid w:val="0093744C"/>
    <w:rsid w:val="00937761"/>
    <w:rsid w:val="0093784D"/>
    <w:rsid w:val="00937BBA"/>
    <w:rsid w:val="009401B1"/>
    <w:rsid w:val="009401B2"/>
    <w:rsid w:val="00940F87"/>
    <w:rsid w:val="00941CC1"/>
    <w:rsid w:val="0094238F"/>
    <w:rsid w:val="00942429"/>
    <w:rsid w:val="00942E33"/>
    <w:rsid w:val="009439D2"/>
    <w:rsid w:val="0094405E"/>
    <w:rsid w:val="00944374"/>
    <w:rsid w:val="009460AF"/>
    <w:rsid w:val="009464A2"/>
    <w:rsid w:val="00947ECE"/>
    <w:rsid w:val="009509AE"/>
    <w:rsid w:val="0095106D"/>
    <w:rsid w:val="00951592"/>
    <w:rsid w:val="00951B50"/>
    <w:rsid w:val="00951E60"/>
    <w:rsid w:val="00954041"/>
    <w:rsid w:val="00954884"/>
    <w:rsid w:val="00954912"/>
    <w:rsid w:val="00956587"/>
    <w:rsid w:val="00956FEF"/>
    <w:rsid w:val="00957707"/>
    <w:rsid w:val="00960087"/>
    <w:rsid w:val="00960929"/>
    <w:rsid w:val="00961295"/>
    <w:rsid w:val="00961432"/>
    <w:rsid w:val="009624E8"/>
    <w:rsid w:val="00963B6B"/>
    <w:rsid w:val="00963FEB"/>
    <w:rsid w:val="00964B83"/>
    <w:rsid w:val="00964E42"/>
    <w:rsid w:val="00964FDE"/>
    <w:rsid w:val="0096594A"/>
    <w:rsid w:val="00965AC8"/>
    <w:rsid w:val="00965D5A"/>
    <w:rsid w:val="00966259"/>
    <w:rsid w:val="00966B68"/>
    <w:rsid w:val="00967414"/>
    <w:rsid w:val="00970126"/>
    <w:rsid w:val="009707F3"/>
    <w:rsid w:val="00970E64"/>
    <w:rsid w:val="00972AD1"/>
    <w:rsid w:val="00972B8F"/>
    <w:rsid w:val="00972E31"/>
    <w:rsid w:val="00973204"/>
    <w:rsid w:val="00973B9C"/>
    <w:rsid w:val="009746D8"/>
    <w:rsid w:val="00975C79"/>
    <w:rsid w:val="009762A5"/>
    <w:rsid w:val="00977457"/>
    <w:rsid w:val="00977A8E"/>
    <w:rsid w:val="00977BA6"/>
    <w:rsid w:val="00977DC3"/>
    <w:rsid w:val="00980EC3"/>
    <w:rsid w:val="0098150A"/>
    <w:rsid w:val="00981D1E"/>
    <w:rsid w:val="009828AD"/>
    <w:rsid w:val="009835AC"/>
    <w:rsid w:val="009838BF"/>
    <w:rsid w:val="00983C77"/>
    <w:rsid w:val="00983F7E"/>
    <w:rsid w:val="00984D81"/>
    <w:rsid w:val="00984F6D"/>
    <w:rsid w:val="009859EF"/>
    <w:rsid w:val="00987B7C"/>
    <w:rsid w:val="009902B5"/>
    <w:rsid w:val="009910E8"/>
    <w:rsid w:val="00991374"/>
    <w:rsid w:val="0099174F"/>
    <w:rsid w:val="00992179"/>
    <w:rsid w:val="009928A1"/>
    <w:rsid w:val="00993BCD"/>
    <w:rsid w:val="00995296"/>
    <w:rsid w:val="00995E48"/>
    <w:rsid w:val="009965D1"/>
    <w:rsid w:val="009970F6"/>
    <w:rsid w:val="009A065D"/>
    <w:rsid w:val="009A0D9F"/>
    <w:rsid w:val="009A16DF"/>
    <w:rsid w:val="009A1B2C"/>
    <w:rsid w:val="009A2409"/>
    <w:rsid w:val="009A2C4A"/>
    <w:rsid w:val="009A310E"/>
    <w:rsid w:val="009A3157"/>
    <w:rsid w:val="009A4322"/>
    <w:rsid w:val="009A4F06"/>
    <w:rsid w:val="009A5CC9"/>
    <w:rsid w:val="009A5E0B"/>
    <w:rsid w:val="009A65C4"/>
    <w:rsid w:val="009A721B"/>
    <w:rsid w:val="009A777C"/>
    <w:rsid w:val="009A7F48"/>
    <w:rsid w:val="009B0A1D"/>
    <w:rsid w:val="009B3535"/>
    <w:rsid w:val="009B4270"/>
    <w:rsid w:val="009B4B10"/>
    <w:rsid w:val="009B53C5"/>
    <w:rsid w:val="009B5ECA"/>
    <w:rsid w:val="009B794D"/>
    <w:rsid w:val="009B7C73"/>
    <w:rsid w:val="009BA5C7"/>
    <w:rsid w:val="009C05D4"/>
    <w:rsid w:val="009C0F7E"/>
    <w:rsid w:val="009C1104"/>
    <w:rsid w:val="009C14BE"/>
    <w:rsid w:val="009C27E9"/>
    <w:rsid w:val="009C3757"/>
    <w:rsid w:val="009C380D"/>
    <w:rsid w:val="009C47A2"/>
    <w:rsid w:val="009C499A"/>
    <w:rsid w:val="009C4E51"/>
    <w:rsid w:val="009C5367"/>
    <w:rsid w:val="009C58DD"/>
    <w:rsid w:val="009C799D"/>
    <w:rsid w:val="009C7DA5"/>
    <w:rsid w:val="009D0678"/>
    <w:rsid w:val="009D0826"/>
    <w:rsid w:val="009D0A6C"/>
    <w:rsid w:val="009D1726"/>
    <w:rsid w:val="009D2C2B"/>
    <w:rsid w:val="009D2DAA"/>
    <w:rsid w:val="009D364D"/>
    <w:rsid w:val="009D36F8"/>
    <w:rsid w:val="009D3CDE"/>
    <w:rsid w:val="009D63D2"/>
    <w:rsid w:val="009D6642"/>
    <w:rsid w:val="009D70DA"/>
    <w:rsid w:val="009D7CA2"/>
    <w:rsid w:val="009D7DA9"/>
    <w:rsid w:val="009E059A"/>
    <w:rsid w:val="009E289E"/>
    <w:rsid w:val="009E33F3"/>
    <w:rsid w:val="009E5056"/>
    <w:rsid w:val="009E666C"/>
    <w:rsid w:val="009E7C91"/>
    <w:rsid w:val="009F02E8"/>
    <w:rsid w:val="009F1148"/>
    <w:rsid w:val="009F1F8B"/>
    <w:rsid w:val="009F2F8D"/>
    <w:rsid w:val="009F45E4"/>
    <w:rsid w:val="009F47BA"/>
    <w:rsid w:val="009F47E8"/>
    <w:rsid w:val="009F5C7B"/>
    <w:rsid w:val="009F65E4"/>
    <w:rsid w:val="009F6BD5"/>
    <w:rsid w:val="00A00D05"/>
    <w:rsid w:val="00A01DDE"/>
    <w:rsid w:val="00A01F01"/>
    <w:rsid w:val="00A02529"/>
    <w:rsid w:val="00A03522"/>
    <w:rsid w:val="00A0367D"/>
    <w:rsid w:val="00A03BE3"/>
    <w:rsid w:val="00A0455D"/>
    <w:rsid w:val="00A04A4C"/>
    <w:rsid w:val="00A06577"/>
    <w:rsid w:val="00A0766F"/>
    <w:rsid w:val="00A07B52"/>
    <w:rsid w:val="00A07C47"/>
    <w:rsid w:val="00A101B0"/>
    <w:rsid w:val="00A10699"/>
    <w:rsid w:val="00A11431"/>
    <w:rsid w:val="00A11757"/>
    <w:rsid w:val="00A11993"/>
    <w:rsid w:val="00A1237E"/>
    <w:rsid w:val="00A13567"/>
    <w:rsid w:val="00A146BC"/>
    <w:rsid w:val="00A1485D"/>
    <w:rsid w:val="00A14B2E"/>
    <w:rsid w:val="00A14B82"/>
    <w:rsid w:val="00A15523"/>
    <w:rsid w:val="00A15A2D"/>
    <w:rsid w:val="00A2040F"/>
    <w:rsid w:val="00A20CB4"/>
    <w:rsid w:val="00A216CA"/>
    <w:rsid w:val="00A21BFA"/>
    <w:rsid w:val="00A2296E"/>
    <w:rsid w:val="00A229C4"/>
    <w:rsid w:val="00A22AAD"/>
    <w:rsid w:val="00A230EF"/>
    <w:rsid w:val="00A23404"/>
    <w:rsid w:val="00A23B6F"/>
    <w:rsid w:val="00A23D6F"/>
    <w:rsid w:val="00A251E9"/>
    <w:rsid w:val="00A25AAD"/>
    <w:rsid w:val="00A2701A"/>
    <w:rsid w:val="00A3037E"/>
    <w:rsid w:val="00A30DE5"/>
    <w:rsid w:val="00A32837"/>
    <w:rsid w:val="00A33730"/>
    <w:rsid w:val="00A36367"/>
    <w:rsid w:val="00A36543"/>
    <w:rsid w:val="00A36D7F"/>
    <w:rsid w:val="00A3700B"/>
    <w:rsid w:val="00A371F3"/>
    <w:rsid w:val="00A402DF"/>
    <w:rsid w:val="00A40AF3"/>
    <w:rsid w:val="00A40C58"/>
    <w:rsid w:val="00A4111A"/>
    <w:rsid w:val="00A411A6"/>
    <w:rsid w:val="00A41EC0"/>
    <w:rsid w:val="00A4346A"/>
    <w:rsid w:val="00A45108"/>
    <w:rsid w:val="00A45204"/>
    <w:rsid w:val="00A45A73"/>
    <w:rsid w:val="00A46182"/>
    <w:rsid w:val="00A466D9"/>
    <w:rsid w:val="00A50AE5"/>
    <w:rsid w:val="00A51593"/>
    <w:rsid w:val="00A51CB6"/>
    <w:rsid w:val="00A5237C"/>
    <w:rsid w:val="00A533C6"/>
    <w:rsid w:val="00A5379B"/>
    <w:rsid w:val="00A54039"/>
    <w:rsid w:val="00A552D0"/>
    <w:rsid w:val="00A55788"/>
    <w:rsid w:val="00A566D2"/>
    <w:rsid w:val="00A61482"/>
    <w:rsid w:val="00A61533"/>
    <w:rsid w:val="00A61AC9"/>
    <w:rsid w:val="00A61EC6"/>
    <w:rsid w:val="00A6236F"/>
    <w:rsid w:val="00A62D33"/>
    <w:rsid w:val="00A640A4"/>
    <w:rsid w:val="00A64C1E"/>
    <w:rsid w:val="00A6553A"/>
    <w:rsid w:val="00A66F08"/>
    <w:rsid w:val="00A67352"/>
    <w:rsid w:val="00A67442"/>
    <w:rsid w:val="00A70E29"/>
    <w:rsid w:val="00A71603"/>
    <w:rsid w:val="00A717EE"/>
    <w:rsid w:val="00A719CE"/>
    <w:rsid w:val="00A738A8"/>
    <w:rsid w:val="00A741AF"/>
    <w:rsid w:val="00A743A7"/>
    <w:rsid w:val="00A75DCB"/>
    <w:rsid w:val="00A76397"/>
    <w:rsid w:val="00A77086"/>
    <w:rsid w:val="00A80871"/>
    <w:rsid w:val="00A808F2"/>
    <w:rsid w:val="00A80EDB"/>
    <w:rsid w:val="00A81115"/>
    <w:rsid w:val="00A81393"/>
    <w:rsid w:val="00A81A4D"/>
    <w:rsid w:val="00A82248"/>
    <w:rsid w:val="00A83320"/>
    <w:rsid w:val="00A84092"/>
    <w:rsid w:val="00A84C12"/>
    <w:rsid w:val="00A86C62"/>
    <w:rsid w:val="00A86FC2"/>
    <w:rsid w:val="00A900D4"/>
    <w:rsid w:val="00A904AF"/>
    <w:rsid w:val="00A91EAA"/>
    <w:rsid w:val="00A92F6C"/>
    <w:rsid w:val="00A93C26"/>
    <w:rsid w:val="00A93EC4"/>
    <w:rsid w:val="00A940DB"/>
    <w:rsid w:val="00A948E1"/>
    <w:rsid w:val="00A9504E"/>
    <w:rsid w:val="00A96805"/>
    <w:rsid w:val="00A97BB6"/>
    <w:rsid w:val="00AA070B"/>
    <w:rsid w:val="00AA0BB0"/>
    <w:rsid w:val="00AA2060"/>
    <w:rsid w:val="00AA24C6"/>
    <w:rsid w:val="00AA2BE9"/>
    <w:rsid w:val="00AA2F53"/>
    <w:rsid w:val="00AA371B"/>
    <w:rsid w:val="00AA3CA4"/>
    <w:rsid w:val="00AA43E2"/>
    <w:rsid w:val="00AA4688"/>
    <w:rsid w:val="00AA4A13"/>
    <w:rsid w:val="00AA5422"/>
    <w:rsid w:val="00AA55DE"/>
    <w:rsid w:val="00AA63F5"/>
    <w:rsid w:val="00AA7595"/>
    <w:rsid w:val="00AA7782"/>
    <w:rsid w:val="00AB1E93"/>
    <w:rsid w:val="00AB2261"/>
    <w:rsid w:val="00AB38BB"/>
    <w:rsid w:val="00AB4569"/>
    <w:rsid w:val="00AB476E"/>
    <w:rsid w:val="00AB4BC7"/>
    <w:rsid w:val="00AB4EEB"/>
    <w:rsid w:val="00AB56A4"/>
    <w:rsid w:val="00AB7F86"/>
    <w:rsid w:val="00AC01D7"/>
    <w:rsid w:val="00AC0E9B"/>
    <w:rsid w:val="00AC2752"/>
    <w:rsid w:val="00AC31E2"/>
    <w:rsid w:val="00AC33E7"/>
    <w:rsid w:val="00AC353C"/>
    <w:rsid w:val="00AC39A2"/>
    <w:rsid w:val="00AC3F60"/>
    <w:rsid w:val="00AC4BA9"/>
    <w:rsid w:val="00AC530C"/>
    <w:rsid w:val="00AC56D7"/>
    <w:rsid w:val="00AC5EFB"/>
    <w:rsid w:val="00AC67E1"/>
    <w:rsid w:val="00AD0399"/>
    <w:rsid w:val="00AD1140"/>
    <w:rsid w:val="00AD114A"/>
    <w:rsid w:val="00AD1EF7"/>
    <w:rsid w:val="00AD1F79"/>
    <w:rsid w:val="00AD2E89"/>
    <w:rsid w:val="00AD30B4"/>
    <w:rsid w:val="00AD31BD"/>
    <w:rsid w:val="00AD3351"/>
    <w:rsid w:val="00AD336B"/>
    <w:rsid w:val="00AD3A3C"/>
    <w:rsid w:val="00AD5214"/>
    <w:rsid w:val="00AD56D5"/>
    <w:rsid w:val="00AD590B"/>
    <w:rsid w:val="00AD78C1"/>
    <w:rsid w:val="00AD7A8E"/>
    <w:rsid w:val="00AE06DF"/>
    <w:rsid w:val="00AE201E"/>
    <w:rsid w:val="00AE2CC7"/>
    <w:rsid w:val="00AE2D3E"/>
    <w:rsid w:val="00AE383A"/>
    <w:rsid w:val="00AE42C1"/>
    <w:rsid w:val="00AE4A67"/>
    <w:rsid w:val="00AE5164"/>
    <w:rsid w:val="00AE676F"/>
    <w:rsid w:val="00AE6B54"/>
    <w:rsid w:val="00AE6C55"/>
    <w:rsid w:val="00AE7D76"/>
    <w:rsid w:val="00AE7E3C"/>
    <w:rsid w:val="00AF0FD1"/>
    <w:rsid w:val="00AF1C53"/>
    <w:rsid w:val="00AF386A"/>
    <w:rsid w:val="00AF3C2E"/>
    <w:rsid w:val="00AF3D71"/>
    <w:rsid w:val="00AF466C"/>
    <w:rsid w:val="00AF476F"/>
    <w:rsid w:val="00AF49DE"/>
    <w:rsid w:val="00AF5B81"/>
    <w:rsid w:val="00AF71D3"/>
    <w:rsid w:val="00B0005F"/>
    <w:rsid w:val="00B01196"/>
    <w:rsid w:val="00B01756"/>
    <w:rsid w:val="00B02ECB"/>
    <w:rsid w:val="00B04736"/>
    <w:rsid w:val="00B048E9"/>
    <w:rsid w:val="00B04BD4"/>
    <w:rsid w:val="00B04F69"/>
    <w:rsid w:val="00B0508F"/>
    <w:rsid w:val="00B0555A"/>
    <w:rsid w:val="00B057B0"/>
    <w:rsid w:val="00B05D07"/>
    <w:rsid w:val="00B061D4"/>
    <w:rsid w:val="00B06DE6"/>
    <w:rsid w:val="00B071BD"/>
    <w:rsid w:val="00B07822"/>
    <w:rsid w:val="00B07874"/>
    <w:rsid w:val="00B07B16"/>
    <w:rsid w:val="00B114B7"/>
    <w:rsid w:val="00B11C92"/>
    <w:rsid w:val="00B1287E"/>
    <w:rsid w:val="00B12936"/>
    <w:rsid w:val="00B12ADA"/>
    <w:rsid w:val="00B12DF1"/>
    <w:rsid w:val="00B12E53"/>
    <w:rsid w:val="00B13160"/>
    <w:rsid w:val="00B139A0"/>
    <w:rsid w:val="00B13C35"/>
    <w:rsid w:val="00B14792"/>
    <w:rsid w:val="00B1483B"/>
    <w:rsid w:val="00B14C4E"/>
    <w:rsid w:val="00B14D84"/>
    <w:rsid w:val="00B15384"/>
    <w:rsid w:val="00B1540C"/>
    <w:rsid w:val="00B158ED"/>
    <w:rsid w:val="00B20F03"/>
    <w:rsid w:val="00B2109D"/>
    <w:rsid w:val="00B21ACF"/>
    <w:rsid w:val="00B22BB5"/>
    <w:rsid w:val="00B22CD1"/>
    <w:rsid w:val="00B230C8"/>
    <w:rsid w:val="00B237DA"/>
    <w:rsid w:val="00B24CDC"/>
    <w:rsid w:val="00B24CFB"/>
    <w:rsid w:val="00B27324"/>
    <w:rsid w:val="00B30BBC"/>
    <w:rsid w:val="00B311E7"/>
    <w:rsid w:val="00B31D55"/>
    <w:rsid w:val="00B321CF"/>
    <w:rsid w:val="00B32AB2"/>
    <w:rsid w:val="00B32EB2"/>
    <w:rsid w:val="00B331C6"/>
    <w:rsid w:val="00B33273"/>
    <w:rsid w:val="00B33D27"/>
    <w:rsid w:val="00B34B45"/>
    <w:rsid w:val="00B35362"/>
    <w:rsid w:val="00B3653E"/>
    <w:rsid w:val="00B368CC"/>
    <w:rsid w:val="00B36977"/>
    <w:rsid w:val="00B37B2F"/>
    <w:rsid w:val="00B37B3F"/>
    <w:rsid w:val="00B40040"/>
    <w:rsid w:val="00B40CC8"/>
    <w:rsid w:val="00B4199B"/>
    <w:rsid w:val="00B42374"/>
    <w:rsid w:val="00B426CB"/>
    <w:rsid w:val="00B43BDD"/>
    <w:rsid w:val="00B448B6"/>
    <w:rsid w:val="00B4517F"/>
    <w:rsid w:val="00B45350"/>
    <w:rsid w:val="00B45E65"/>
    <w:rsid w:val="00B46D04"/>
    <w:rsid w:val="00B47312"/>
    <w:rsid w:val="00B50D80"/>
    <w:rsid w:val="00B52B61"/>
    <w:rsid w:val="00B52C27"/>
    <w:rsid w:val="00B52F5E"/>
    <w:rsid w:val="00B5341E"/>
    <w:rsid w:val="00B53C69"/>
    <w:rsid w:val="00B54DC6"/>
    <w:rsid w:val="00B54F7E"/>
    <w:rsid w:val="00B54FE2"/>
    <w:rsid w:val="00B55900"/>
    <w:rsid w:val="00B56CB9"/>
    <w:rsid w:val="00B574BF"/>
    <w:rsid w:val="00B6171A"/>
    <w:rsid w:val="00B63119"/>
    <w:rsid w:val="00B6458F"/>
    <w:rsid w:val="00B65336"/>
    <w:rsid w:val="00B65F6C"/>
    <w:rsid w:val="00B66576"/>
    <w:rsid w:val="00B66704"/>
    <w:rsid w:val="00B66950"/>
    <w:rsid w:val="00B66E2B"/>
    <w:rsid w:val="00B702E5"/>
    <w:rsid w:val="00B704A8"/>
    <w:rsid w:val="00B70BAE"/>
    <w:rsid w:val="00B70D74"/>
    <w:rsid w:val="00B71332"/>
    <w:rsid w:val="00B71A8E"/>
    <w:rsid w:val="00B71B0D"/>
    <w:rsid w:val="00B720C8"/>
    <w:rsid w:val="00B723A8"/>
    <w:rsid w:val="00B723C5"/>
    <w:rsid w:val="00B72A82"/>
    <w:rsid w:val="00B74578"/>
    <w:rsid w:val="00B7763C"/>
    <w:rsid w:val="00B804FE"/>
    <w:rsid w:val="00B808A9"/>
    <w:rsid w:val="00B81AFD"/>
    <w:rsid w:val="00B82957"/>
    <w:rsid w:val="00B82D3B"/>
    <w:rsid w:val="00B838E4"/>
    <w:rsid w:val="00B84032"/>
    <w:rsid w:val="00B84A6B"/>
    <w:rsid w:val="00B851E3"/>
    <w:rsid w:val="00B853D9"/>
    <w:rsid w:val="00B86A7D"/>
    <w:rsid w:val="00B873E3"/>
    <w:rsid w:val="00B87684"/>
    <w:rsid w:val="00B90220"/>
    <w:rsid w:val="00B90C97"/>
    <w:rsid w:val="00B924D1"/>
    <w:rsid w:val="00B92640"/>
    <w:rsid w:val="00B9327D"/>
    <w:rsid w:val="00B93CE1"/>
    <w:rsid w:val="00B948C9"/>
    <w:rsid w:val="00B9495B"/>
    <w:rsid w:val="00B9642E"/>
    <w:rsid w:val="00B96AA0"/>
    <w:rsid w:val="00BA01A0"/>
    <w:rsid w:val="00BA0885"/>
    <w:rsid w:val="00BA1004"/>
    <w:rsid w:val="00BA165F"/>
    <w:rsid w:val="00BA1A1C"/>
    <w:rsid w:val="00BA22F8"/>
    <w:rsid w:val="00BA28AC"/>
    <w:rsid w:val="00BA38F3"/>
    <w:rsid w:val="00BA4821"/>
    <w:rsid w:val="00BA49D0"/>
    <w:rsid w:val="00BA4BF9"/>
    <w:rsid w:val="00BA4EA6"/>
    <w:rsid w:val="00BA5023"/>
    <w:rsid w:val="00BA508B"/>
    <w:rsid w:val="00BA50A8"/>
    <w:rsid w:val="00BA5EC3"/>
    <w:rsid w:val="00BA64C1"/>
    <w:rsid w:val="00BA771A"/>
    <w:rsid w:val="00BB0782"/>
    <w:rsid w:val="00BB0AD5"/>
    <w:rsid w:val="00BB2338"/>
    <w:rsid w:val="00BB3C39"/>
    <w:rsid w:val="00BB3DF0"/>
    <w:rsid w:val="00BB3F70"/>
    <w:rsid w:val="00BB43FD"/>
    <w:rsid w:val="00BB4A58"/>
    <w:rsid w:val="00BB4AAE"/>
    <w:rsid w:val="00BB61BF"/>
    <w:rsid w:val="00BB657E"/>
    <w:rsid w:val="00BB6F5A"/>
    <w:rsid w:val="00BB7BC1"/>
    <w:rsid w:val="00BC1091"/>
    <w:rsid w:val="00BC1342"/>
    <w:rsid w:val="00BC1D68"/>
    <w:rsid w:val="00BC39A5"/>
    <w:rsid w:val="00BC3F1E"/>
    <w:rsid w:val="00BC4493"/>
    <w:rsid w:val="00BC6A7D"/>
    <w:rsid w:val="00BC6D53"/>
    <w:rsid w:val="00BC73DA"/>
    <w:rsid w:val="00BC7E6F"/>
    <w:rsid w:val="00BD0919"/>
    <w:rsid w:val="00BD0E0F"/>
    <w:rsid w:val="00BD1294"/>
    <w:rsid w:val="00BD13FD"/>
    <w:rsid w:val="00BD1817"/>
    <w:rsid w:val="00BD29D5"/>
    <w:rsid w:val="00BD3206"/>
    <w:rsid w:val="00BD5E67"/>
    <w:rsid w:val="00BD6354"/>
    <w:rsid w:val="00BD6A27"/>
    <w:rsid w:val="00BD6AAD"/>
    <w:rsid w:val="00BD6ABB"/>
    <w:rsid w:val="00BD7565"/>
    <w:rsid w:val="00BD7FD7"/>
    <w:rsid w:val="00BE1C77"/>
    <w:rsid w:val="00BE236F"/>
    <w:rsid w:val="00BE23FE"/>
    <w:rsid w:val="00BE267C"/>
    <w:rsid w:val="00BE5B30"/>
    <w:rsid w:val="00BE6418"/>
    <w:rsid w:val="00BE69BE"/>
    <w:rsid w:val="00BE6D83"/>
    <w:rsid w:val="00BE6EFC"/>
    <w:rsid w:val="00BE77C8"/>
    <w:rsid w:val="00BF2393"/>
    <w:rsid w:val="00BF298B"/>
    <w:rsid w:val="00BF38C5"/>
    <w:rsid w:val="00BF3D2C"/>
    <w:rsid w:val="00BF3D5B"/>
    <w:rsid w:val="00BF41D4"/>
    <w:rsid w:val="00BF5E31"/>
    <w:rsid w:val="00C005D9"/>
    <w:rsid w:val="00C00CFB"/>
    <w:rsid w:val="00C00D92"/>
    <w:rsid w:val="00C00FBF"/>
    <w:rsid w:val="00C01494"/>
    <w:rsid w:val="00C01607"/>
    <w:rsid w:val="00C0193B"/>
    <w:rsid w:val="00C01CB1"/>
    <w:rsid w:val="00C027BC"/>
    <w:rsid w:val="00C02868"/>
    <w:rsid w:val="00C02A3A"/>
    <w:rsid w:val="00C02D4B"/>
    <w:rsid w:val="00C04AB3"/>
    <w:rsid w:val="00C05EC2"/>
    <w:rsid w:val="00C0674C"/>
    <w:rsid w:val="00C06927"/>
    <w:rsid w:val="00C0697C"/>
    <w:rsid w:val="00C0735C"/>
    <w:rsid w:val="00C0748B"/>
    <w:rsid w:val="00C07B70"/>
    <w:rsid w:val="00C07C5B"/>
    <w:rsid w:val="00C101EA"/>
    <w:rsid w:val="00C10886"/>
    <w:rsid w:val="00C10B39"/>
    <w:rsid w:val="00C114DE"/>
    <w:rsid w:val="00C11B11"/>
    <w:rsid w:val="00C11BA5"/>
    <w:rsid w:val="00C124C5"/>
    <w:rsid w:val="00C136C5"/>
    <w:rsid w:val="00C139C2"/>
    <w:rsid w:val="00C13E1B"/>
    <w:rsid w:val="00C14343"/>
    <w:rsid w:val="00C145E3"/>
    <w:rsid w:val="00C158D6"/>
    <w:rsid w:val="00C165CA"/>
    <w:rsid w:val="00C165F2"/>
    <w:rsid w:val="00C21149"/>
    <w:rsid w:val="00C221E4"/>
    <w:rsid w:val="00C22338"/>
    <w:rsid w:val="00C22AF6"/>
    <w:rsid w:val="00C22BE6"/>
    <w:rsid w:val="00C23001"/>
    <w:rsid w:val="00C236DA"/>
    <w:rsid w:val="00C2371A"/>
    <w:rsid w:val="00C2412C"/>
    <w:rsid w:val="00C2495D"/>
    <w:rsid w:val="00C26081"/>
    <w:rsid w:val="00C26317"/>
    <w:rsid w:val="00C270E0"/>
    <w:rsid w:val="00C271B6"/>
    <w:rsid w:val="00C30D50"/>
    <w:rsid w:val="00C313E5"/>
    <w:rsid w:val="00C31ABB"/>
    <w:rsid w:val="00C328DF"/>
    <w:rsid w:val="00C344D3"/>
    <w:rsid w:val="00C34B76"/>
    <w:rsid w:val="00C34FCC"/>
    <w:rsid w:val="00C35CCF"/>
    <w:rsid w:val="00C3686A"/>
    <w:rsid w:val="00C37A64"/>
    <w:rsid w:val="00C37D7B"/>
    <w:rsid w:val="00C41033"/>
    <w:rsid w:val="00C412A5"/>
    <w:rsid w:val="00C4175D"/>
    <w:rsid w:val="00C4175F"/>
    <w:rsid w:val="00C440C7"/>
    <w:rsid w:val="00C44528"/>
    <w:rsid w:val="00C452F6"/>
    <w:rsid w:val="00C45E5C"/>
    <w:rsid w:val="00C4627C"/>
    <w:rsid w:val="00C46790"/>
    <w:rsid w:val="00C46FD1"/>
    <w:rsid w:val="00C507DB"/>
    <w:rsid w:val="00C51B3E"/>
    <w:rsid w:val="00C5266E"/>
    <w:rsid w:val="00C52942"/>
    <w:rsid w:val="00C52E49"/>
    <w:rsid w:val="00C572C1"/>
    <w:rsid w:val="00C574A0"/>
    <w:rsid w:val="00C57796"/>
    <w:rsid w:val="00C60587"/>
    <w:rsid w:val="00C605E2"/>
    <w:rsid w:val="00C60E21"/>
    <w:rsid w:val="00C61019"/>
    <w:rsid w:val="00C61432"/>
    <w:rsid w:val="00C62DDA"/>
    <w:rsid w:val="00C632C5"/>
    <w:rsid w:val="00C63F63"/>
    <w:rsid w:val="00C641E9"/>
    <w:rsid w:val="00C66172"/>
    <w:rsid w:val="00C66376"/>
    <w:rsid w:val="00C67E46"/>
    <w:rsid w:val="00C70245"/>
    <w:rsid w:val="00C70746"/>
    <w:rsid w:val="00C70CB6"/>
    <w:rsid w:val="00C70DA1"/>
    <w:rsid w:val="00C71575"/>
    <w:rsid w:val="00C71EFA"/>
    <w:rsid w:val="00C72846"/>
    <w:rsid w:val="00C72CA9"/>
    <w:rsid w:val="00C72F23"/>
    <w:rsid w:val="00C73D49"/>
    <w:rsid w:val="00C74272"/>
    <w:rsid w:val="00C745E5"/>
    <w:rsid w:val="00C7466A"/>
    <w:rsid w:val="00C751F6"/>
    <w:rsid w:val="00C75808"/>
    <w:rsid w:val="00C764B4"/>
    <w:rsid w:val="00C76BCA"/>
    <w:rsid w:val="00C771EE"/>
    <w:rsid w:val="00C80D55"/>
    <w:rsid w:val="00C82D51"/>
    <w:rsid w:val="00C82F6B"/>
    <w:rsid w:val="00C8381C"/>
    <w:rsid w:val="00C83859"/>
    <w:rsid w:val="00C83AEB"/>
    <w:rsid w:val="00C83EAC"/>
    <w:rsid w:val="00C85F3A"/>
    <w:rsid w:val="00C86B8F"/>
    <w:rsid w:val="00C87060"/>
    <w:rsid w:val="00C91884"/>
    <w:rsid w:val="00C918F5"/>
    <w:rsid w:val="00C92F78"/>
    <w:rsid w:val="00C9341B"/>
    <w:rsid w:val="00C93CC2"/>
    <w:rsid w:val="00C94884"/>
    <w:rsid w:val="00C95C40"/>
    <w:rsid w:val="00C95F86"/>
    <w:rsid w:val="00CA0AF2"/>
    <w:rsid w:val="00CA15F8"/>
    <w:rsid w:val="00CA1615"/>
    <w:rsid w:val="00CA19F3"/>
    <w:rsid w:val="00CA200D"/>
    <w:rsid w:val="00CA286F"/>
    <w:rsid w:val="00CA2A95"/>
    <w:rsid w:val="00CA2B80"/>
    <w:rsid w:val="00CA32F7"/>
    <w:rsid w:val="00CA349C"/>
    <w:rsid w:val="00CA3CB0"/>
    <w:rsid w:val="00CA47E7"/>
    <w:rsid w:val="00CB00C0"/>
    <w:rsid w:val="00CB033E"/>
    <w:rsid w:val="00CB0BEE"/>
    <w:rsid w:val="00CB0D90"/>
    <w:rsid w:val="00CB2957"/>
    <w:rsid w:val="00CB2B88"/>
    <w:rsid w:val="00CB2BF0"/>
    <w:rsid w:val="00CB3853"/>
    <w:rsid w:val="00CB39AA"/>
    <w:rsid w:val="00CB4296"/>
    <w:rsid w:val="00CB4DA5"/>
    <w:rsid w:val="00CB4DF4"/>
    <w:rsid w:val="00CB535B"/>
    <w:rsid w:val="00CB5C67"/>
    <w:rsid w:val="00CC0418"/>
    <w:rsid w:val="00CC08B7"/>
    <w:rsid w:val="00CC0936"/>
    <w:rsid w:val="00CC0942"/>
    <w:rsid w:val="00CC1000"/>
    <w:rsid w:val="00CC2661"/>
    <w:rsid w:val="00CC2798"/>
    <w:rsid w:val="00CC30F8"/>
    <w:rsid w:val="00CC31DF"/>
    <w:rsid w:val="00CC3445"/>
    <w:rsid w:val="00CC3F8D"/>
    <w:rsid w:val="00CC4528"/>
    <w:rsid w:val="00CC454D"/>
    <w:rsid w:val="00CC49FD"/>
    <w:rsid w:val="00CC59A2"/>
    <w:rsid w:val="00CC5A6B"/>
    <w:rsid w:val="00CC78AE"/>
    <w:rsid w:val="00CC7CA7"/>
    <w:rsid w:val="00CD05CA"/>
    <w:rsid w:val="00CD0EF8"/>
    <w:rsid w:val="00CD1884"/>
    <w:rsid w:val="00CD1EF8"/>
    <w:rsid w:val="00CD2E71"/>
    <w:rsid w:val="00CD39C2"/>
    <w:rsid w:val="00CD4D1F"/>
    <w:rsid w:val="00CD5180"/>
    <w:rsid w:val="00CD5970"/>
    <w:rsid w:val="00CD63B3"/>
    <w:rsid w:val="00CD708E"/>
    <w:rsid w:val="00CE0473"/>
    <w:rsid w:val="00CE0BD1"/>
    <w:rsid w:val="00CE10C1"/>
    <w:rsid w:val="00CE1465"/>
    <w:rsid w:val="00CE19B0"/>
    <w:rsid w:val="00CE33B1"/>
    <w:rsid w:val="00CE34E3"/>
    <w:rsid w:val="00CE3BB9"/>
    <w:rsid w:val="00CE3E2B"/>
    <w:rsid w:val="00CE3F1A"/>
    <w:rsid w:val="00CE4718"/>
    <w:rsid w:val="00CE4AB7"/>
    <w:rsid w:val="00CE54A3"/>
    <w:rsid w:val="00CE5B4B"/>
    <w:rsid w:val="00CE6D2E"/>
    <w:rsid w:val="00CE6FA3"/>
    <w:rsid w:val="00CE7756"/>
    <w:rsid w:val="00CE7E01"/>
    <w:rsid w:val="00CF0613"/>
    <w:rsid w:val="00CF0B94"/>
    <w:rsid w:val="00CF1753"/>
    <w:rsid w:val="00CF18A8"/>
    <w:rsid w:val="00CF468A"/>
    <w:rsid w:val="00CF4A80"/>
    <w:rsid w:val="00CF4D4A"/>
    <w:rsid w:val="00CF54D7"/>
    <w:rsid w:val="00CF5E7C"/>
    <w:rsid w:val="00CF6810"/>
    <w:rsid w:val="00CF733E"/>
    <w:rsid w:val="00CF7940"/>
    <w:rsid w:val="00D00128"/>
    <w:rsid w:val="00D01BBB"/>
    <w:rsid w:val="00D01F48"/>
    <w:rsid w:val="00D02489"/>
    <w:rsid w:val="00D02E0D"/>
    <w:rsid w:val="00D031FB"/>
    <w:rsid w:val="00D03483"/>
    <w:rsid w:val="00D03830"/>
    <w:rsid w:val="00D03BB9"/>
    <w:rsid w:val="00D04374"/>
    <w:rsid w:val="00D05309"/>
    <w:rsid w:val="00D058DF"/>
    <w:rsid w:val="00D06146"/>
    <w:rsid w:val="00D0629E"/>
    <w:rsid w:val="00D06421"/>
    <w:rsid w:val="00D0746E"/>
    <w:rsid w:val="00D078B8"/>
    <w:rsid w:val="00D10911"/>
    <w:rsid w:val="00D10DC1"/>
    <w:rsid w:val="00D11954"/>
    <w:rsid w:val="00D11DD7"/>
    <w:rsid w:val="00D11EB7"/>
    <w:rsid w:val="00D12022"/>
    <w:rsid w:val="00D124AD"/>
    <w:rsid w:val="00D13107"/>
    <w:rsid w:val="00D13DF9"/>
    <w:rsid w:val="00D14217"/>
    <w:rsid w:val="00D1440C"/>
    <w:rsid w:val="00D15ADB"/>
    <w:rsid w:val="00D15B43"/>
    <w:rsid w:val="00D1682E"/>
    <w:rsid w:val="00D16E1F"/>
    <w:rsid w:val="00D17803"/>
    <w:rsid w:val="00D22078"/>
    <w:rsid w:val="00D24066"/>
    <w:rsid w:val="00D24393"/>
    <w:rsid w:val="00D24EC8"/>
    <w:rsid w:val="00D25C6C"/>
    <w:rsid w:val="00D262D8"/>
    <w:rsid w:val="00D26958"/>
    <w:rsid w:val="00D26CEE"/>
    <w:rsid w:val="00D2793C"/>
    <w:rsid w:val="00D27A71"/>
    <w:rsid w:val="00D3003E"/>
    <w:rsid w:val="00D30464"/>
    <w:rsid w:val="00D30F3C"/>
    <w:rsid w:val="00D319BD"/>
    <w:rsid w:val="00D32E91"/>
    <w:rsid w:val="00D32F24"/>
    <w:rsid w:val="00D33D2F"/>
    <w:rsid w:val="00D34278"/>
    <w:rsid w:val="00D342AD"/>
    <w:rsid w:val="00D34B49"/>
    <w:rsid w:val="00D34DFB"/>
    <w:rsid w:val="00D3529C"/>
    <w:rsid w:val="00D3541D"/>
    <w:rsid w:val="00D35C9C"/>
    <w:rsid w:val="00D3635A"/>
    <w:rsid w:val="00D37BBD"/>
    <w:rsid w:val="00D37DE4"/>
    <w:rsid w:val="00D4086B"/>
    <w:rsid w:val="00D40C15"/>
    <w:rsid w:val="00D417E4"/>
    <w:rsid w:val="00D4342D"/>
    <w:rsid w:val="00D446CA"/>
    <w:rsid w:val="00D447C6"/>
    <w:rsid w:val="00D4585C"/>
    <w:rsid w:val="00D459AC"/>
    <w:rsid w:val="00D45A5A"/>
    <w:rsid w:val="00D46079"/>
    <w:rsid w:val="00D467BE"/>
    <w:rsid w:val="00D4700B"/>
    <w:rsid w:val="00D47635"/>
    <w:rsid w:val="00D505A9"/>
    <w:rsid w:val="00D50ABD"/>
    <w:rsid w:val="00D50E17"/>
    <w:rsid w:val="00D5193F"/>
    <w:rsid w:val="00D525A1"/>
    <w:rsid w:val="00D52B77"/>
    <w:rsid w:val="00D532AB"/>
    <w:rsid w:val="00D535A8"/>
    <w:rsid w:val="00D541F7"/>
    <w:rsid w:val="00D55FA6"/>
    <w:rsid w:val="00D56285"/>
    <w:rsid w:val="00D56F7F"/>
    <w:rsid w:val="00D57013"/>
    <w:rsid w:val="00D576E9"/>
    <w:rsid w:val="00D60AF5"/>
    <w:rsid w:val="00D60B16"/>
    <w:rsid w:val="00D60D81"/>
    <w:rsid w:val="00D60E59"/>
    <w:rsid w:val="00D61637"/>
    <w:rsid w:val="00D6169E"/>
    <w:rsid w:val="00D61812"/>
    <w:rsid w:val="00D62192"/>
    <w:rsid w:val="00D6308B"/>
    <w:rsid w:val="00D640F0"/>
    <w:rsid w:val="00D65E14"/>
    <w:rsid w:val="00D66060"/>
    <w:rsid w:val="00D66493"/>
    <w:rsid w:val="00D67F04"/>
    <w:rsid w:val="00D704C4"/>
    <w:rsid w:val="00D709CA"/>
    <w:rsid w:val="00D7137C"/>
    <w:rsid w:val="00D71482"/>
    <w:rsid w:val="00D72D9B"/>
    <w:rsid w:val="00D72F16"/>
    <w:rsid w:val="00D73589"/>
    <w:rsid w:val="00D73C34"/>
    <w:rsid w:val="00D74886"/>
    <w:rsid w:val="00D763B8"/>
    <w:rsid w:val="00D765FD"/>
    <w:rsid w:val="00D7700F"/>
    <w:rsid w:val="00D778A7"/>
    <w:rsid w:val="00D8191F"/>
    <w:rsid w:val="00D81D06"/>
    <w:rsid w:val="00D82E48"/>
    <w:rsid w:val="00D835E3"/>
    <w:rsid w:val="00D8376B"/>
    <w:rsid w:val="00D83E26"/>
    <w:rsid w:val="00D8464B"/>
    <w:rsid w:val="00D848D0"/>
    <w:rsid w:val="00D8577C"/>
    <w:rsid w:val="00D8622C"/>
    <w:rsid w:val="00D8636B"/>
    <w:rsid w:val="00D86B92"/>
    <w:rsid w:val="00D8718C"/>
    <w:rsid w:val="00D87C73"/>
    <w:rsid w:val="00D87DE2"/>
    <w:rsid w:val="00D87F68"/>
    <w:rsid w:val="00D90B88"/>
    <w:rsid w:val="00D91282"/>
    <w:rsid w:val="00D9186F"/>
    <w:rsid w:val="00D95162"/>
    <w:rsid w:val="00D953AD"/>
    <w:rsid w:val="00D961AB"/>
    <w:rsid w:val="00D96FF8"/>
    <w:rsid w:val="00DA0B35"/>
    <w:rsid w:val="00DA40EF"/>
    <w:rsid w:val="00DA44A0"/>
    <w:rsid w:val="00DA4581"/>
    <w:rsid w:val="00DA5EE7"/>
    <w:rsid w:val="00DA7488"/>
    <w:rsid w:val="00DA7622"/>
    <w:rsid w:val="00DB0A23"/>
    <w:rsid w:val="00DB1352"/>
    <w:rsid w:val="00DB162C"/>
    <w:rsid w:val="00DB1727"/>
    <w:rsid w:val="00DB19B5"/>
    <w:rsid w:val="00DB1F09"/>
    <w:rsid w:val="00DB218E"/>
    <w:rsid w:val="00DB324F"/>
    <w:rsid w:val="00DB333F"/>
    <w:rsid w:val="00DB3910"/>
    <w:rsid w:val="00DB3C4B"/>
    <w:rsid w:val="00DB3F2D"/>
    <w:rsid w:val="00DB5020"/>
    <w:rsid w:val="00DB535B"/>
    <w:rsid w:val="00DB59B3"/>
    <w:rsid w:val="00DB63A5"/>
    <w:rsid w:val="00DC0511"/>
    <w:rsid w:val="00DC2645"/>
    <w:rsid w:val="00DC286F"/>
    <w:rsid w:val="00DC2A2D"/>
    <w:rsid w:val="00DC33A3"/>
    <w:rsid w:val="00DC3B21"/>
    <w:rsid w:val="00DC5458"/>
    <w:rsid w:val="00DC6C1C"/>
    <w:rsid w:val="00DC6D18"/>
    <w:rsid w:val="00DD0106"/>
    <w:rsid w:val="00DD2A56"/>
    <w:rsid w:val="00DD2BFD"/>
    <w:rsid w:val="00DD3081"/>
    <w:rsid w:val="00DD3B63"/>
    <w:rsid w:val="00DD4167"/>
    <w:rsid w:val="00DD4270"/>
    <w:rsid w:val="00DD438E"/>
    <w:rsid w:val="00DD4410"/>
    <w:rsid w:val="00DD456E"/>
    <w:rsid w:val="00DD4C62"/>
    <w:rsid w:val="00DD523A"/>
    <w:rsid w:val="00DD6DBC"/>
    <w:rsid w:val="00DE16E4"/>
    <w:rsid w:val="00DE1905"/>
    <w:rsid w:val="00DE42C1"/>
    <w:rsid w:val="00DE5C56"/>
    <w:rsid w:val="00DE5E06"/>
    <w:rsid w:val="00DE698B"/>
    <w:rsid w:val="00DE6A02"/>
    <w:rsid w:val="00DE6A8B"/>
    <w:rsid w:val="00DE7625"/>
    <w:rsid w:val="00DE79ED"/>
    <w:rsid w:val="00DF000D"/>
    <w:rsid w:val="00DF0243"/>
    <w:rsid w:val="00DF1431"/>
    <w:rsid w:val="00DF1991"/>
    <w:rsid w:val="00DF2420"/>
    <w:rsid w:val="00DF2490"/>
    <w:rsid w:val="00DF28C5"/>
    <w:rsid w:val="00DF2CE7"/>
    <w:rsid w:val="00DF2DC6"/>
    <w:rsid w:val="00DF34E6"/>
    <w:rsid w:val="00DF3567"/>
    <w:rsid w:val="00DF37F3"/>
    <w:rsid w:val="00DF3DF6"/>
    <w:rsid w:val="00DF41D6"/>
    <w:rsid w:val="00DF445B"/>
    <w:rsid w:val="00DF4D95"/>
    <w:rsid w:val="00DF4E63"/>
    <w:rsid w:val="00DF51F5"/>
    <w:rsid w:val="00DF676E"/>
    <w:rsid w:val="00DF799A"/>
    <w:rsid w:val="00E00201"/>
    <w:rsid w:val="00E01822"/>
    <w:rsid w:val="00E01BB2"/>
    <w:rsid w:val="00E01D1D"/>
    <w:rsid w:val="00E0331B"/>
    <w:rsid w:val="00E0363B"/>
    <w:rsid w:val="00E03656"/>
    <w:rsid w:val="00E039F7"/>
    <w:rsid w:val="00E04391"/>
    <w:rsid w:val="00E058C7"/>
    <w:rsid w:val="00E05BDC"/>
    <w:rsid w:val="00E05D7B"/>
    <w:rsid w:val="00E065D7"/>
    <w:rsid w:val="00E066B7"/>
    <w:rsid w:val="00E06A9B"/>
    <w:rsid w:val="00E079B2"/>
    <w:rsid w:val="00E07E17"/>
    <w:rsid w:val="00E1184B"/>
    <w:rsid w:val="00E11F63"/>
    <w:rsid w:val="00E126E6"/>
    <w:rsid w:val="00E1320C"/>
    <w:rsid w:val="00E13AD9"/>
    <w:rsid w:val="00E143A8"/>
    <w:rsid w:val="00E14AEB"/>
    <w:rsid w:val="00E14C77"/>
    <w:rsid w:val="00E15CE9"/>
    <w:rsid w:val="00E16182"/>
    <w:rsid w:val="00E16ACB"/>
    <w:rsid w:val="00E17ABF"/>
    <w:rsid w:val="00E203DA"/>
    <w:rsid w:val="00E2146D"/>
    <w:rsid w:val="00E2188C"/>
    <w:rsid w:val="00E224D6"/>
    <w:rsid w:val="00E23059"/>
    <w:rsid w:val="00E2439E"/>
    <w:rsid w:val="00E25F7F"/>
    <w:rsid w:val="00E2625E"/>
    <w:rsid w:val="00E2671E"/>
    <w:rsid w:val="00E26CAE"/>
    <w:rsid w:val="00E27D5C"/>
    <w:rsid w:val="00E27F1E"/>
    <w:rsid w:val="00E3089D"/>
    <w:rsid w:val="00E31323"/>
    <w:rsid w:val="00E333F6"/>
    <w:rsid w:val="00E338DF"/>
    <w:rsid w:val="00E33AA2"/>
    <w:rsid w:val="00E34178"/>
    <w:rsid w:val="00E35013"/>
    <w:rsid w:val="00E35897"/>
    <w:rsid w:val="00E3631D"/>
    <w:rsid w:val="00E3658C"/>
    <w:rsid w:val="00E36780"/>
    <w:rsid w:val="00E367E2"/>
    <w:rsid w:val="00E36E61"/>
    <w:rsid w:val="00E37B7F"/>
    <w:rsid w:val="00E37B84"/>
    <w:rsid w:val="00E37BC4"/>
    <w:rsid w:val="00E37E29"/>
    <w:rsid w:val="00E37E4D"/>
    <w:rsid w:val="00E40212"/>
    <w:rsid w:val="00E40B26"/>
    <w:rsid w:val="00E41F38"/>
    <w:rsid w:val="00E42D59"/>
    <w:rsid w:val="00E4328F"/>
    <w:rsid w:val="00E44248"/>
    <w:rsid w:val="00E448FC"/>
    <w:rsid w:val="00E44C2A"/>
    <w:rsid w:val="00E44D14"/>
    <w:rsid w:val="00E46238"/>
    <w:rsid w:val="00E469F9"/>
    <w:rsid w:val="00E5035C"/>
    <w:rsid w:val="00E50A3B"/>
    <w:rsid w:val="00E51CB8"/>
    <w:rsid w:val="00E51E64"/>
    <w:rsid w:val="00E523F9"/>
    <w:rsid w:val="00E527E1"/>
    <w:rsid w:val="00E52923"/>
    <w:rsid w:val="00E531BF"/>
    <w:rsid w:val="00E53323"/>
    <w:rsid w:val="00E53BCB"/>
    <w:rsid w:val="00E54BBF"/>
    <w:rsid w:val="00E54DE2"/>
    <w:rsid w:val="00E56052"/>
    <w:rsid w:val="00E56974"/>
    <w:rsid w:val="00E56A00"/>
    <w:rsid w:val="00E6061C"/>
    <w:rsid w:val="00E607E0"/>
    <w:rsid w:val="00E6160F"/>
    <w:rsid w:val="00E618AD"/>
    <w:rsid w:val="00E61A13"/>
    <w:rsid w:val="00E623D7"/>
    <w:rsid w:val="00E625E3"/>
    <w:rsid w:val="00E62EE4"/>
    <w:rsid w:val="00E64405"/>
    <w:rsid w:val="00E655C9"/>
    <w:rsid w:val="00E65745"/>
    <w:rsid w:val="00E65963"/>
    <w:rsid w:val="00E66B78"/>
    <w:rsid w:val="00E67DDA"/>
    <w:rsid w:val="00E7150A"/>
    <w:rsid w:val="00E71850"/>
    <w:rsid w:val="00E721DC"/>
    <w:rsid w:val="00E734A4"/>
    <w:rsid w:val="00E73734"/>
    <w:rsid w:val="00E748CF"/>
    <w:rsid w:val="00E749AA"/>
    <w:rsid w:val="00E76A57"/>
    <w:rsid w:val="00E76FF9"/>
    <w:rsid w:val="00E777D4"/>
    <w:rsid w:val="00E8002B"/>
    <w:rsid w:val="00E80047"/>
    <w:rsid w:val="00E801FD"/>
    <w:rsid w:val="00E80B53"/>
    <w:rsid w:val="00E80EAD"/>
    <w:rsid w:val="00E81ACB"/>
    <w:rsid w:val="00E82A96"/>
    <w:rsid w:val="00E83512"/>
    <w:rsid w:val="00E84703"/>
    <w:rsid w:val="00E84870"/>
    <w:rsid w:val="00E852FA"/>
    <w:rsid w:val="00E85642"/>
    <w:rsid w:val="00E8593A"/>
    <w:rsid w:val="00E86DD5"/>
    <w:rsid w:val="00E87203"/>
    <w:rsid w:val="00E906E3"/>
    <w:rsid w:val="00E91064"/>
    <w:rsid w:val="00E926E8"/>
    <w:rsid w:val="00E9367D"/>
    <w:rsid w:val="00E939B2"/>
    <w:rsid w:val="00E95E8A"/>
    <w:rsid w:val="00E963C4"/>
    <w:rsid w:val="00EA0459"/>
    <w:rsid w:val="00EA04AB"/>
    <w:rsid w:val="00EA1299"/>
    <w:rsid w:val="00EA25FD"/>
    <w:rsid w:val="00EA3579"/>
    <w:rsid w:val="00EA4D82"/>
    <w:rsid w:val="00EA54D2"/>
    <w:rsid w:val="00EA5787"/>
    <w:rsid w:val="00EA5E7E"/>
    <w:rsid w:val="00EA65B0"/>
    <w:rsid w:val="00EA7B1A"/>
    <w:rsid w:val="00EB2542"/>
    <w:rsid w:val="00EB269B"/>
    <w:rsid w:val="00EB2E72"/>
    <w:rsid w:val="00EB35B8"/>
    <w:rsid w:val="00EB3B0C"/>
    <w:rsid w:val="00EB4950"/>
    <w:rsid w:val="00EB5F36"/>
    <w:rsid w:val="00EB617F"/>
    <w:rsid w:val="00EB654E"/>
    <w:rsid w:val="00EB67B8"/>
    <w:rsid w:val="00EC04C2"/>
    <w:rsid w:val="00EC082F"/>
    <w:rsid w:val="00EC2624"/>
    <w:rsid w:val="00EC2A8E"/>
    <w:rsid w:val="00EC2CDD"/>
    <w:rsid w:val="00EC2DCA"/>
    <w:rsid w:val="00EC3D09"/>
    <w:rsid w:val="00EC4EB3"/>
    <w:rsid w:val="00EC5C62"/>
    <w:rsid w:val="00EC5DBE"/>
    <w:rsid w:val="00EC6122"/>
    <w:rsid w:val="00EC63AB"/>
    <w:rsid w:val="00EC6E98"/>
    <w:rsid w:val="00EC7B87"/>
    <w:rsid w:val="00ED0D7C"/>
    <w:rsid w:val="00ED1E73"/>
    <w:rsid w:val="00ED4621"/>
    <w:rsid w:val="00ED651A"/>
    <w:rsid w:val="00ED7078"/>
    <w:rsid w:val="00EE0994"/>
    <w:rsid w:val="00EE14D5"/>
    <w:rsid w:val="00EE1C4E"/>
    <w:rsid w:val="00EE2641"/>
    <w:rsid w:val="00EE26B2"/>
    <w:rsid w:val="00EE3990"/>
    <w:rsid w:val="00EE440A"/>
    <w:rsid w:val="00EE6A9D"/>
    <w:rsid w:val="00EE7141"/>
    <w:rsid w:val="00EE7F91"/>
    <w:rsid w:val="00EF0436"/>
    <w:rsid w:val="00EF3185"/>
    <w:rsid w:val="00EF5A8E"/>
    <w:rsid w:val="00EF69E4"/>
    <w:rsid w:val="00EF74D5"/>
    <w:rsid w:val="00EF789B"/>
    <w:rsid w:val="00EF7E75"/>
    <w:rsid w:val="00F01DDE"/>
    <w:rsid w:val="00F01FC9"/>
    <w:rsid w:val="00F02833"/>
    <w:rsid w:val="00F03324"/>
    <w:rsid w:val="00F04CBE"/>
    <w:rsid w:val="00F05E18"/>
    <w:rsid w:val="00F05EE5"/>
    <w:rsid w:val="00F061D0"/>
    <w:rsid w:val="00F07008"/>
    <w:rsid w:val="00F0750B"/>
    <w:rsid w:val="00F1238C"/>
    <w:rsid w:val="00F131F1"/>
    <w:rsid w:val="00F13880"/>
    <w:rsid w:val="00F13FC0"/>
    <w:rsid w:val="00F140AA"/>
    <w:rsid w:val="00F14A44"/>
    <w:rsid w:val="00F14A4A"/>
    <w:rsid w:val="00F14BC0"/>
    <w:rsid w:val="00F1552F"/>
    <w:rsid w:val="00F156B0"/>
    <w:rsid w:val="00F16B14"/>
    <w:rsid w:val="00F16D38"/>
    <w:rsid w:val="00F1767F"/>
    <w:rsid w:val="00F210F1"/>
    <w:rsid w:val="00F21EBE"/>
    <w:rsid w:val="00F22B0D"/>
    <w:rsid w:val="00F24DEF"/>
    <w:rsid w:val="00F25C36"/>
    <w:rsid w:val="00F2619C"/>
    <w:rsid w:val="00F26206"/>
    <w:rsid w:val="00F2650E"/>
    <w:rsid w:val="00F3032F"/>
    <w:rsid w:val="00F303F5"/>
    <w:rsid w:val="00F30BFC"/>
    <w:rsid w:val="00F30E74"/>
    <w:rsid w:val="00F314CE"/>
    <w:rsid w:val="00F314D9"/>
    <w:rsid w:val="00F31F92"/>
    <w:rsid w:val="00F3230D"/>
    <w:rsid w:val="00F3256B"/>
    <w:rsid w:val="00F341E8"/>
    <w:rsid w:val="00F348CA"/>
    <w:rsid w:val="00F35C0B"/>
    <w:rsid w:val="00F35D6B"/>
    <w:rsid w:val="00F36086"/>
    <w:rsid w:val="00F365CB"/>
    <w:rsid w:val="00F36DBD"/>
    <w:rsid w:val="00F36E66"/>
    <w:rsid w:val="00F37A95"/>
    <w:rsid w:val="00F40691"/>
    <w:rsid w:val="00F41489"/>
    <w:rsid w:val="00F41F25"/>
    <w:rsid w:val="00F42C40"/>
    <w:rsid w:val="00F43B12"/>
    <w:rsid w:val="00F43ECE"/>
    <w:rsid w:val="00F43F9C"/>
    <w:rsid w:val="00F440BB"/>
    <w:rsid w:val="00F45141"/>
    <w:rsid w:val="00F456C1"/>
    <w:rsid w:val="00F45A0B"/>
    <w:rsid w:val="00F45A7F"/>
    <w:rsid w:val="00F46E69"/>
    <w:rsid w:val="00F5189E"/>
    <w:rsid w:val="00F5279A"/>
    <w:rsid w:val="00F52FED"/>
    <w:rsid w:val="00F53288"/>
    <w:rsid w:val="00F53699"/>
    <w:rsid w:val="00F53C51"/>
    <w:rsid w:val="00F53CF4"/>
    <w:rsid w:val="00F565E8"/>
    <w:rsid w:val="00F572E9"/>
    <w:rsid w:val="00F57FE4"/>
    <w:rsid w:val="00F6016E"/>
    <w:rsid w:val="00F60931"/>
    <w:rsid w:val="00F6194B"/>
    <w:rsid w:val="00F61AE5"/>
    <w:rsid w:val="00F61CC7"/>
    <w:rsid w:val="00F622B2"/>
    <w:rsid w:val="00F623DC"/>
    <w:rsid w:val="00F6389A"/>
    <w:rsid w:val="00F64472"/>
    <w:rsid w:val="00F64640"/>
    <w:rsid w:val="00F652F8"/>
    <w:rsid w:val="00F65901"/>
    <w:rsid w:val="00F672EC"/>
    <w:rsid w:val="00F67D9A"/>
    <w:rsid w:val="00F70C44"/>
    <w:rsid w:val="00F72908"/>
    <w:rsid w:val="00F73256"/>
    <w:rsid w:val="00F73490"/>
    <w:rsid w:val="00F734EA"/>
    <w:rsid w:val="00F74521"/>
    <w:rsid w:val="00F74BB0"/>
    <w:rsid w:val="00F776D0"/>
    <w:rsid w:val="00F803A3"/>
    <w:rsid w:val="00F80B9E"/>
    <w:rsid w:val="00F826CE"/>
    <w:rsid w:val="00F8365F"/>
    <w:rsid w:val="00F83F66"/>
    <w:rsid w:val="00F84226"/>
    <w:rsid w:val="00F84381"/>
    <w:rsid w:val="00F851C7"/>
    <w:rsid w:val="00F87300"/>
    <w:rsid w:val="00F90896"/>
    <w:rsid w:val="00F90DF8"/>
    <w:rsid w:val="00F90E73"/>
    <w:rsid w:val="00F91BC7"/>
    <w:rsid w:val="00F92216"/>
    <w:rsid w:val="00F92F91"/>
    <w:rsid w:val="00F939AB"/>
    <w:rsid w:val="00F93ACB"/>
    <w:rsid w:val="00F94A40"/>
    <w:rsid w:val="00F956CB"/>
    <w:rsid w:val="00F969F1"/>
    <w:rsid w:val="00F9731F"/>
    <w:rsid w:val="00F97FDD"/>
    <w:rsid w:val="00FA0077"/>
    <w:rsid w:val="00FA05E3"/>
    <w:rsid w:val="00FA05F2"/>
    <w:rsid w:val="00FA0708"/>
    <w:rsid w:val="00FA090E"/>
    <w:rsid w:val="00FA27E6"/>
    <w:rsid w:val="00FA2ED4"/>
    <w:rsid w:val="00FA3173"/>
    <w:rsid w:val="00FA3B0D"/>
    <w:rsid w:val="00FA459F"/>
    <w:rsid w:val="00FA45CC"/>
    <w:rsid w:val="00FA47BB"/>
    <w:rsid w:val="00FA5339"/>
    <w:rsid w:val="00FA572A"/>
    <w:rsid w:val="00FA65A5"/>
    <w:rsid w:val="00FA6655"/>
    <w:rsid w:val="00FA7716"/>
    <w:rsid w:val="00FA7C6E"/>
    <w:rsid w:val="00FA7CDE"/>
    <w:rsid w:val="00FB0C3D"/>
    <w:rsid w:val="00FB0E51"/>
    <w:rsid w:val="00FB0EF0"/>
    <w:rsid w:val="00FB11F7"/>
    <w:rsid w:val="00FB1355"/>
    <w:rsid w:val="00FB2D80"/>
    <w:rsid w:val="00FB3BB8"/>
    <w:rsid w:val="00FB3D16"/>
    <w:rsid w:val="00FB43A4"/>
    <w:rsid w:val="00FB608D"/>
    <w:rsid w:val="00FC050B"/>
    <w:rsid w:val="00FC0A5D"/>
    <w:rsid w:val="00FC0F34"/>
    <w:rsid w:val="00FC1BE3"/>
    <w:rsid w:val="00FC1EAF"/>
    <w:rsid w:val="00FC1ED9"/>
    <w:rsid w:val="00FC2385"/>
    <w:rsid w:val="00FC23EE"/>
    <w:rsid w:val="00FC2ECD"/>
    <w:rsid w:val="00FC323E"/>
    <w:rsid w:val="00FC3C42"/>
    <w:rsid w:val="00FC445E"/>
    <w:rsid w:val="00FC49F8"/>
    <w:rsid w:val="00FC4F37"/>
    <w:rsid w:val="00FC5B38"/>
    <w:rsid w:val="00FC64C9"/>
    <w:rsid w:val="00FC6973"/>
    <w:rsid w:val="00FC7731"/>
    <w:rsid w:val="00FD0743"/>
    <w:rsid w:val="00FD076C"/>
    <w:rsid w:val="00FD0989"/>
    <w:rsid w:val="00FD1DEA"/>
    <w:rsid w:val="00FD2743"/>
    <w:rsid w:val="00FD3C55"/>
    <w:rsid w:val="00FD48F8"/>
    <w:rsid w:val="00FD50AC"/>
    <w:rsid w:val="00FD5458"/>
    <w:rsid w:val="00FD54C5"/>
    <w:rsid w:val="00FD5774"/>
    <w:rsid w:val="00FD5D51"/>
    <w:rsid w:val="00FD635C"/>
    <w:rsid w:val="00FD7007"/>
    <w:rsid w:val="00FE0D67"/>
    <w:rsid w:val="00FE165D"/>
    <w:rsid w:val="00FE4741"/>
    <w:rsid w:val="00FE4816"/>
    <w:rsid w:val="00FE5CFE"/>
    <w:rsid w:val="00FE70FC"/>
    <w:rsid w:val="00FE7544"/>
    <w:rsid w:val="00FE76CC"/>
    <w:rsid w:val="00FE7E48"/>
    <w:rsid w:val="00FF0013"/>
    <w:rsid w:val="00FF1A34"/>
    <w:rsid w:val="00FF1D36"/>
    <w:rsid w:val="00FF246E"/>
    <w:rsid w:val="00FF2834"/>
    <w:rsid w:val="00FF314A"/>
    <w:rsid w:val="00FF5CF0"/>
    <w:rsid w:val="00FF5EFF"/>
    <w:rsid w:val="00FF65B2"/>
    <w:rsid w:val="00FF74AC"/>
    <w:rsid w:val="00FF775A"/>
    <w:rsid w:val="00FF77C6"/>
    <w:rsid w:val="00FF7858"/>
    <w:rsid w:val="0168AA11"/>
    <w:rsid w:val="01F9DFDF"/>
    <w:rsid w:val="02AC37B8"/>
    <w:rsid w:val="02FB2D21"/>
    <w:rsid w:val="0496FD82"/>
    <w:rsid w:val="05E3D87A"/>
    <w:rsid w:val="064FD008"/>
    <w:rsid w:val="07111901"/>
    <w:rsid w:val="07CFA8EB"/>
    <w:rsid w:val="08C36BDE"/>
    <w:rsid w:val="09F5EF1F"/>
    <w:rsid w:val="0A0F3C2F"/>
    <w:rsid w:val="0A43515B"/>
    <w:rsid w:val="0ABC0072"/>
    <w:rsid w:val="0AED16A9"/>
    <w:rsid w:val="0B159027"/>
    <w:rsid w:val="0BDF21BC"/>
    <w:rsid w:val="0CA8450D"/>
    <w:rsid w:val="0D4497C7"/>
    <w:rsid w:val="0D5B57AC"/>
    <w:rsid w:val="0E94C428"/>
    <w:rsid w:val="13242DE1"/>
    <w:rsid w:val="13D041F6"/>
    <w:rsid w:val="13FE30FF"/>
    <w:rsid w:val="144CF10C"/>
    <w:rsid w:val="149F96FD"/>
    <w:rsid w:val="152288DC"/>
    <w:rsid w:val="165C94FC"/>
    <w:rsid w:val="179B7501"/>
    <w:rsid w:val="17ACC15D"/>
    <w:rsid w:val="17E4C20E"/>
    <w:rsid w:val="17F5FCE5"/>
    <w:rsid w:val="1A873258"/>
    <w:rsid w:val="1AFFD5DC"/>
    <w:rsid w:val="1B14754A"/>
    <w:rsid w:val="1B4E0261"/>
    <w:rsid w:val="1B96CD26"/>
    <w:rsid w:val="1BDB53DB"/>
    <w:rsid w:val="1D8AE041"/>
    <w:rsid w:val="1E761F31"/>
    <w:rsid w:val="1EAAE7F2"/>
    <w:rsid w:val="1F3DEF49"/>
    <w:rsid w:val="1FD6AB96"/>
    <w:rsid w:val="203CE943"/>
    <w:rsid w:val="206C2157"/>
    <w:rsid w:val="20F6B347"/>
    <w:rsid w:val="213A7B46"/>
    <w:rsid w:val="21CD829D"/>
    <w:rsid w:val="2207F1B8"/>
    <w:rsid w:val="225282E5"/>
    <w:rsid w:val="2275900B"/>
    <w:rsid w:val="227779C1"/>
    <w:rsid w:val="2300C209"/>
    <w:rsid w:val="23D1EA9B"/>
    <w:rsid w:val="24C34516"/>
    <w:rsid w:val="252216FC"/>
    <w:rsid w:val="2584B74F"/>
    <w:rsid w:val="2595F226"/>
    <w:rsid w:val="26083383"/>
    <w:rsid w:val="265F1577"/>
    <w:rsid w:val="283CC421"/>
    <w:rsid w:val="2875502E"/>
    <w:rsid w:val="28E5739F"/>
    <w:rsid w:val="28F08A55"/>
    <w:rsid w:val="2B195E3D"/>
    <w:rsid w:val="2C16195D"/>
    <w:rsid w:val="2D1F8275"/>
    <w:rsid w:val="2D8C649D"/>
    <w:rsid w:val="2DCB673F"/>
    <w:rsid w:val="2E6A275C"/>
    <w:rsid w:val="2EFDBA0F"/>
    <w:rsid w:val="2F766183"/>
    <w:rsid w:val="300799DC"/>
    <w:rsid w:val="301F5C88"/>
    <w:rsid w:val="321C3274"/>
    <w:rsid w:val="32355AD1"/>
    <w:rsid w:val="34902D58"/>
    <w:rsid w:val="350D00AF"/>
    <w:rsid w:val="35AC15F0"/>
    <w:rsid w:val="36F7911D"/>
    <w:rsid w:val="37AEA5BD"/>
    <w:rsid w:val="37CA6666"/>
    <w:rsid w:val="3844A171"/>
    <w:rsid w:val="38ECAEDF"/>
    <w:rsid w:val="39D1DCDC"/>
    <w:rsid w:val="3A9F5550"/>
    <w:rsid w:val="3B80AD81"/>
    <w:rsid w:val="3C3B25B1"/>
    <w:rsid w:val="3C9F925E"/>
    <w:rsid w:val="3D181294"/>
    <w:rsid w:val="3D1C7DE2"/>
    <w:rsid w:val="3D397D9B"/>
    <w:rsid w:val="3D4F8D52"/>
    <w:rsid w:val="3E0BD587"/>
    <w:rsid w:val="3E3B62BF"/>
    <w:rsid w:val="3E6722C9"/>
    <w:rsid w:val="3E85F3EC"/>
    <w:rsid w:val="3E9ABA98"/>
    <w:rsid w:val="3EBD5F27"/>
    <w:rsid w:val="3F71C959"/>
    <w:rsid w:val="4002F32A"/>
    <w:rsid w:val="40485D48"/>
    <w:rsid w:val="405FE386"/>
    <w:rsid w:val="40E57B46"/>
    <w:rsid w:val="418A48D0"/>
    <w:rsid w:val="4232563E"/>
    <w:rsid w:val="43B7E902"/>
    <w:rsid w:val="440C91C9"/>
    <w:rsid w:val="44A89C82"/>
    <w:rsid w:val="44F53570"/>
    <w:rsid w:val="45AB621A"/>
    <w:rsid w:val="45B8EC69"/>
    <w:rsid w:val="46A5CC7D"/>
    <w:rsid w:val="46F5ED50"/>
    <w:rsid w:val="47B7231B"/>
    <w:rsid w:val="48498A64"/>
    <w:rsid w:val="4891BDB1"/>
    <w:rsid w:val="492A7DEE"/>
    <w:rsid w:val="492BD127"/>
    <w:rsid w:val="49DD6D3F"/>
    <w:rsid w:val="49FED846"/>
    <w:rsid w:val="4A0E0229"/>
    <w:rsid w:val="4B812B26"/>
    <w:rsid w:val="4B8F71A0"/>
    <w:rsid w:val="4BA9D28A"/>
    <w:rsid w:val="4BE1260A"/>
    <w:rsid w:val="4C282DED"/>
    <w:rsid w:val="4D1CFB87"/>
    <w:rsid w:val="4D48359E"/>
    <w:rsid w:val="4DFDEF11"/>
    <w:rsid w:val="4E6686AE"/>
    <w:rsid w:val="4F57E129"/>
    <w:rsid w:val="512BAB0A"/>
    <w:rsid w:val="51F06CAA"/>
    <w:rsid w:val="52B98B10"/>
    <w:rsid w:val="52F56A74"/>
    <w:rsid w:val="52F64157"/>
    <w:rsid w:val="52FDAD1E"/>
    <w:rsid w:val="532B0224"/>
    <w:rsid w:val="53A9D0B6"/>
    <w:rsid w:val="53E216C4"/>
    <w:rsid w:val="55880850"/>
    <w:rsid w:val="55B5E7D6"/>
    <w:rsid w:val="55CF1033"/>
    <w:rsid w:val="55F12BD2"/>
    <w:rsid w:val="56F472B7"/>
    <w:rsid w:val="576AE094"/>
    <w:rsid w:val="58904318"/>
    <w:rsid w:val="58F2363A"/>
    <w:rsid w:val="599A43A8"/>
    <w:rsid w:val="59F09CAC"/>
    <w:rsid w:val="5A6365FE"/>
    <w:rsid w:val="5A8E069B"/>
    <w:rsid w:val="5BC1EE92"/>
    <w:rsid w:val="5BC65043"/>
    <w:rsid w:val="5C83FB40"/>
    <w:rsid w:val="5D1F21F3"/>
    <w:rsid w:val="5D88F90A"/>
    <w:rsid w:val="5EF884AD"/>
    <w:rsid w:val="5FA98A48"/>
    <w:rsid w:val="60508D0F"/>
    <w:rsid w:val="60BAE0E6"/>
    <w:rsid w:val="6128A677"/>
    <w:rsid w:val="626457B3"/>
    <w:rsid w:val="63982102"/>
    <w:rsid w:val="63F11FE7"/>
    <w:rsid w:val="6625BC18"/>
    <w:rsid w:val="670C8EBF"/>
    <w:rsid w:val="683F1200"/>
    <w:rsid w:val="68427697"/>
    <w:rsid w:val="68C4910A"/>
    <w:rsid w:val="6A8B0208"/>
    <w:rsid w:val="6A99DFFA"/>
    <w:rsid w:val="6AD77643"/>
    <w:rsid w:val="6B944A5D"/>
    <w:rsid w:val="6BBEE062"/>
    <w:rsid w:val="6CB8A23A"/>
    <w:rsid w:val="6D091D1C"/>
    <w:rsid w:val="6D2F1017"/>
    <w:rsid w:val="6DA477A7"/>
    <w:rsid w:val="6DC2A2CA"/>
    <w:rsid w:val="6E47FD21"/>
    <w:rsid w:val="6F6D511D"/>
    <w:rsid w:val="6FBFAE12"/>
    <w:rsid w:val="702EB028"/>
    <w:rsid w:val="70E2FE3D"/>
    <w:rsid w:val="70FA438C"/>
    <w:rsid w:val="716D50C2"/>
    <w:rsid w:val="717CE97A"/>
    <w:rsid w:val="71FCFC2C"/>
    <w:rsid w:val="72615320"/>
    <w:rsid w:val="72EE56A7"/>
    <w:rsid w:val="72F74ED4"/>
    <w:rsid w:val="7385293E"/>
    <w:rsid w:val="747F21D7"/>
    <w:rsid w:val="7525A741"/>
    <w:rsid w:val="753A21FC"/>
    <w:rsid w:val="757C0045"/>
    <w:rsid w:val="75CDB4AF"/>
    <w:rsid w:val="75FB57C7"/>
    <w:rsid w:val="76073243"/>
    <w:rsid w:val="77BFDE14"/>
    <w:rsid w:val="7AE82DB5"/>
    <w:rsid w:val="7B0AA363"/>
    <w:rsid w:val="7B9828A9"/>
    <w:rsid w:val="7C8CF643"/>
    <w:rsid w:val="7C9E311A"/>
    <w:rsid w:val="7CFBF859"/>
    <w:rsid w:val="7DEFA9C7"/>
    <w:rsid w:val="7E1C8E93"/>
    <w:rsid w:val="7E516E08"/>
    <w:rsid w:val="7EE10442"/>
    <w:rsid w:val="7F7496F5"/>
    <w:rsid w:val="7FD2DD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62776E8E"/>
  <w15:docId w15:val="{4B787685-C2CF-6943-9EBB-3DC25AD62E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Arial" w:eastAsia="Times New Roman" w:hAnsi="Arial" w:cs="Times New Roman"/>
        <w:lang w:val="de-CH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uiPriority="9" w:qFormat="1"/>
    <w:lsdException w:name="heading 3" w:uiPriority="9" w:qFormat="1"/>
    <w:lsdException w:name="heading 5" w:uiPriority="9"/>
    <w:lsdException w:name="heading 6" w:uiPriority="9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iPriority="99" w:unhideWhenUsed="1"/>
    <w:lsdException w:name="index 2" w:semiHidden="1" w:uiPriority="99" w:unhideWhenUsed="1"/>
    <w:lsdException w:name="index 3" w:semiHidden="1" w:uiPriority="99" w:unhideWhenUsed="1"/>
    <w:lsdException w:name="index 4" w:semiHidden="1" w:uiPriority="99" w:unhideWhenUsed="1"/>
    <w:lsdException w:name="index 5" w:semiHidden="1" w:uiPriority="99" w:unhideWhenUsed="1"/>
    <w:lsdException w:name="index 6" w:semiHidden="1" w:uiPriority="99" w:unhideWhenUsed="1"/>
    <w:lsdException w:name="index 7" w:semiHidden="1" w:uiPriority="99" w:unhideWhenUsed="1"/>
    <w:lsdException w:name="index 8" w:semiHidden="1" w:uiPriority="99" w:unhideWhenUsed="1"/>
    <w:lsdException w:name="index 9" w:semiHidden="1" w:uiPriority="99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99" w:unhideWhenUsed="1"/>
    <w:lsdException w:name="footnote text" w:semiHidden="1" w:uiPriority="99" w:unhideWhenUsed="1" w:qFormat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iPriority="99" w:unhideWhenUsed="1"/>
    <w:lsdException w:name="caption" w:semiHidden="1" w:uiPriority="35" w:unhideWhenUsed="1" w:qFormat="1"/>
    <w:lsdException w:name="table of figures" w:semiHidden="1" w:uiPriority="99" w:unhideWhenUsed="1" w:qFormat="1"/>
    <w:lsdException w:name="envelope address" w:semiHidden="1" w:uiPriority="99" w:unhideWhenUsed="1"/>
    <w:lsdException w:name="envelope return" w:semiHidden="1" w:uiPriority="99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iPriority="99" w:unhideWhenUsed="1"/>
    <w:lsdException w:name="endnote reference" w:semiHidden="1" w:uiPriority="99" w:unhideWhenUsed="1"/>
    <w:lsdException w:name="endnote text" w:semiHidden="1" w:uiPriority="99" w:unhideWhenUsed="1"/>
    <w:lsdException w:name="table of authorities" w:semiHidden="1" w:uiPriority="99" w:unhideWhenUsed="1"/>
    <w:lsdException w:name="macro" w:semiHidden="1" w:uiPriority="99" w:unhideWhenUsed="1"/>
    <w:lsdException w:name="toa heading" w:semiHidden="1" w:uiPriority="99" w:unhideWhenUsed="1"/>
    <w:lsdException w:name="List" w:semiHidden="1" w:uiPriority="99" w:unhideWhenUsed="1"/>
    <w:lsdException w:name="List Bullet" w:semiHidden="1" w:uiPriority="99" w:unhideWhenUsed="1"/>
    <w:lsdException w:name="List 2" w:semiHidden="1" w:uiPriority="99" w:unhideWhenUsed="1"/>
    <w:lsdException w:name="List 3" w:semiHidden="1" w:uiPriority="99" w:unhideWhenUsed="1"/>
    <w:lsdException w:name="List 4" w:uiPriority="99"/>
    <w:lsdException w:name="List 5" w:uiPriority="99"/>
    <w:lsdException w:name="List Bullet 2" w:semiHidden="1" w:uiPriority="99" w:unhideWhenUsed="1"/>
    <w:lsdException w:name="List Bullet 3" w:semiHidden="1" w:uiPriority="99" w:unhideWhenUsed="1"/>
    <w:lsdException w:name="List Bullet 4" w:semiHidden="1" w:uiPriority="99" w:unhideWhenUsed="1"/>
    <w:lsdException w:name="List Bullet 5" w:semiHidden="1" w:uiPriority="99" w:unhideWhenUsed="1"/>
    <w:lsdException w:name="List Number 2" w:semiHidden="1" w:uiPriority="99" w:unhideWhenUsed="1"/>
    <w:lsdException w:name="List Number 3" w:semiHidden="1" w:uiPriority="99" w:unhideWhenUsed="1"/>
    <w:lsdException w:name="List Number 4" w:semiHidden="1" w:uiPriority="99" w:unhideWhenUsed="1"/>
    <w:lsdException w:name="List Number 5" w:semiHidden="1" w:uiPriority="99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iPriority="99" w:unhideWhenUsed="1"/>
    <w:lsdException w:name="List Continue" w:semiHidden="1" w:uiPriority="99" w:unhideWhenUsed="1"/>
    <w:lsdException w:name="List Continue 2" w:semiHidden="1" w:uiPriority="99" w:unhideWhenUsed="1"/>
    <w:lsdException w:name="List Continue 3" w:semiHidden="1" w:uiPriority="99" w:unhideWhenUsed="1"/>
    <w:lsdException w:name="List Continue 4" w:semiHidden="1" w:uiPriority="99" w:unhideWhenUsed="1"/>
    <w:lsdException w:name="List Continue 5" w:semiHidden="1" w:uiPriority="99" w:unhideWhenUsed="1"/>
    <w:lsdException w:name="Message Header" w:semiHidden="1" w:uiPriority="99" w:unhideWhenUsed="1"/>
    <w:lsdException w:name="Subtitle" w:uiPriority="11"/>
    <w:lsdException w:name="Salutation" w:uiPriority="99"/>
    <w:lsdException w:name="Date" w:uiPriority="99"/>
    <w:lsdException w:name="Body Text First Indent" w:uiPriority="99"/>
    <w:lsdException w:name="Body Text First Indent 2" w:semiHidden="1" w:uiPriority="99" w:unhideWhenUsed="1"/>
    <w:lsdException w:name="Note Heading" w:uiPriority="99"/>
    <w:lsdException w:name="Body Text 2" w:semiHidden="1" w:uiPriority="99" w:unhideWhenUsed="1"/>
    <w:lsdException w:name="Body Text 3" w:semiHidden="1" w:uiPriority="99" w:unhideWhenUsed="1"/>
    <w:lsdException w:name="Body Text Indent 2" w:semiHidden="1" w:uiPriority="99" w:unhideWhenUsed="1"/>
    <w:lsdException w:name="Body Text Indent 3" w:semiHidden="1" w:uiPriority="99" w:unhideWhenUsed="1"/>
    <w:lsdException w:name="Block Text" w:semiHidden="1" w:uiPriority="99" w:unhideWhenUsed="1"/>
    <w:lsdException w:name="Hyperlink" w:semiHidden="1" w:uiPriority="99" w:unhideWhenUsed="1"/>
    <w:lsdException w:name="FollowedHyperlink" w:semiHidden="1" w:uiPriority="99" w:unhideWhenUsed="1"/>
    <w:lsdException w:name="Strong" w:uiPriority="22" w:qFormat="1"/>
    <w:lsdException w:name="Document Map" w:semiHidden="1" w:uiPriority="99" w:unhideWhenUsed="1"/>
    <w:lsdException w:name="Plain Text" w:semiHidden="1" w:uiPriority="99" w:unhideWhenUsed="1"/>
    <w:lsdException w:name="E-mail Signature" w:semiHidden="1" w:uiPriority="99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iPriority="99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Grid Table 1 Light Accent 1" w:uiPriority="46"/>
    <w:lsdException w:name="Grid Table 2 Accent 1" w:uiPriority="47"/>
    <w:lsdException w:name="Grid Table 4 Accent 4" w:uiPriority="49"/>
    <w:lsdException w:name="Grid Table 1 Light Accent 5" w:uiPriority="46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5 Dark Accent 6" w:uiPriority="50"/>
    <w:lsdException w:name="Grid Table 7 Colorful Accent 6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6 Colorful Accent 1" w:uiPriority="51"/>
    <w:lsdException w:name="List Table 4 Accent 3" w:uiPriority="49"/>
    <w:lsdException w:name="List Table 2 Accent 5" w:uiPriority="47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D34B49"/>
    <w:pPr>
      <w:spacing w:after="120" w:line="280" w:lineRule="exact"/>
      <w:jc w:val="both"/>
    </w:pPr>
    <w:rPr>
      <w:rFonts w:ascii="BrownPro" w:hAnsi="BrownPro"/>
      <w:kern w:val="10"/>
      <w:sz w:val="22"/>
      <w:szCs w:val="22"/>
      <w:lang w:eastAsia="de-CH"/>
    </w:rPr>
  </w:style>
  <w:style w:type="paragraph" w:styleId="berschrift1">
    <w:name w:val="heading 1"/>
    <w:next w:val="Standard"/>
    <w:link w:val="berschrift1Zchn"/>
    <w:autoRedefine/>
    <w:uiPriority w:val="9"/>
    <w:qFormat/>
    <w:rsid w:val="00203C1F"/>
    <w:pPr>
      <w:keepNext/>
      <w:keepLines/>
      <w:snapToGrid w:val="0"/>
      <w:spacing w:before="520" w:after="280" w:line="400" w:lineRule="atLeast"/>
      <w:outlineLvl w:val="0"/>
    </w:pPr>
    <w:rPr>
      <w:rFonts w:ascii="BrownPro" w:hAnsi="BrownPro" w:cs="Arial"/>
      <w:b/>
      <w:bCs/>
      <w:kern w:val="10"/>
      <w:sz w:val="28"/>
      <w:szCs w:val="32"/>
      <w:lang w:eastAsia="de-CH"/>
    </w:rPr>
  </w:style>
  <w:style w:type="paragraph" w:styleId="berschrift2">
    <w:name w:val="heading 2"/>
    <w:basedOn w:val="Standard"/>
    <w:next w:val="Standard"/>
    <w:link w:val="berschrift2Zchn"/>
    <w:autoRedefine/>
    <w:uiPriority w:val="9"/>
    <w:qFormat/>
    <w:rsid w:val="00D34B49"/>
    <w:pPr>
      <w:keepNext/>
      <w:keepLines/>
      <w:numPr>
        <w:ilvl w:val="1"/>
        <w:numId w:val="53"/>
      </w:numPr>
      <w:spacing w:before="400" w:after="200" w:line="300" w:lineRule="exact"/>
      <w:ind w:left="432"/>
      <w:jc w:val="left"/>
      <w:outlineLvl w:val="1"/>
    </w:pPr>
    <w:rPr>
      <w:rFonts w:cs="Arial"/>
      <w:b/>
      <w:bCs/>
      <w:iCs/>
      <w:spacing w:val="10"/>
      <w:szCs w:val="28"/>
    </w:rPr>
  </w:style>
  <w:style w:type="paragraph" w:styleId="berschrift3">
    <w:name w:val="heading 3"/>
    <w:basedOn w:val="Standard"/>
    <w:next w:val="Standard"/>
    <w:link w:val="berschrift3Zchn"/>
    <w:autoRedefine/>
    <w:uiPriority w:val="9"/>
    <w:qFormat/>
    <w:rsid w:val="00FC1EAF"/>
    <w:pPr>
      <w:keepNext/>
      <w:keepLines/>
      <w:numPr>
        <w:ilvl w:val="2"/>
        <w:numId w:val="29"/>
      </w:numPr>
      <w:snapToGrid w:val="0"/>
      <w:spacing w:before="400" w:after="200" w:line="300" w:lineRule="exact"/>
      <w:jc w:val="left"/>
      <w:outlineLvl w:val="2"/>
    </w:pPr>
    <w:rPr>
      <w:rFonts w:cs="Arial"/>
      <w:b/>
      <w:bCs/>
      <w:szCs w:val="26"/>
      <w:lang w:val="de-DE"/>
    </w:rPr>
  </w:style>
  <w:style w:type="paragraph" w:styleId="berschrift4">
    <w:name w:val="heading 4"/>
    <w:basedOn w:val="Standard"/>
    <w:next w:val="Standard"/>
    <w:link w:val="berschrift4Zchn"/>
    <w:rsid w:val="00FB17BC"/>
    <w:pPr>
      <w:keepNext/>
      <w:keepLines/>
      <w:numPr>
        <w:ilvl w:val="3"/>
        <w:numId w:val="29"/>
      </w:numPr>
      <w:spacing w:before="240"/>
      <w:outlineLvl w:val="3"/>
    </w:pPr>
    <w:rPr>
      <w:b/>
      <w:bCs/>
      <w:szCs w:val="28"/>
    </w:rPr>
  </w:style>
  <w:style w:type="paragraph" w:styleId="berschrift5">
    <w:name w:val="heading 5"/>
    <w:basedOn w:val="Standard"/>
    <w:next w:val="Standard"/>
    <w:link w:val="berschrift5Zchn"/>
    <w:uiPriority w:val="9"/>
    <w:rsid w:val="00985C95"/>
    <w:pPr>
      <w:numPr>
        <w:ilvl w:val="4"/>
        <w:numId w:val="29"/>
      </w:numPr>
      <w:spacing w:before="240" w:after="60"/>
      <w:outlineLvl w:val="4"/>
    </w:pPr>
    <w:rPr>
      <w:b/>
      <w:bCs/>
      <w:iCs/>
      <w:szCs w:val="26"/>
    </w:rPr>
  </w:style>
  <w:style w:type="paragraph" w:styleId="berschrift6">
    <w:name w:val="heading 6"/>
    <w:basedOn w:val="Standard"/>
    <w:next w:val="Standard"/>
    <w:link w:val="berschrift6Zchn"/>
    <w:uiPriority w:val="9"/>
    <w:rsid w:val="00985C95"/>
    <w:pPr>
      <w:numPr>
        <w:ilvl w:val="5"/>
        <w:numId w:val="29"/>
      </w:numPr>
      <w:spacing w:before="240" w:after="60"/>
      <w:outlineLvl w:val="5"/>
    </w:pPr>
    <w:rPr>
      <w:b/>
      <w:bCs/>
    </w:rPr>
  </w:style>
  <w:style w:type="paragraph" w:styleId="berschrift7">
    <w:name w:val="heading 7"/>
    <w:basedOn w:val="Standard"/>
    <w:next w:val="Standard"/>
    <w:link w:val="berschrift7Zchn"/>
    <w:uiPriority w:val="9"/>
    <w:rsid w:val="00985C95"/>
    <w:pPr>
      <w:numPr>
        <w:ilvl w:val="6"/>
        <w:numId w:val="29"/>
      </w:numPr>
      <w:spacing w:before="240" w:after="60"/>
      <w:outlineLvl w:val="6"/>
    </w:pPr>
    <w:rPr>
      <w:b/>
    </w:rPr>
  </w:style>
  <w:style w:type="paragraph" w:styleId="berschrift8">
    <w:name w:val="heading 8"/>
    <w:basedOn w:val="Standard"/>
    <w:next w:val="Standard"/>
    <w:link w:val="berschrift8Zchn"/>
    <w:uiPriority w:val="9"/>
    <w:rsid w:val="00985C95"/>
    <w:pPr>
      <w:numPr>
        <w:ilvl w:val="7"/>
        <w:numId w:val="29"/>
      </w:numPr>
      <w:spacing w:before="240" w:after="60"/>
      <w:outlineLvl w:val="7"/>
    </w:pPr>
    <w:rPr>
      <w:b/>
      <w:iCs/>
    </w:rPr>
  </w:style>
  <w:style w:type="paragraph" w:styleId="berschrift9">
    <w:name w:val="heading 9"/>
    <w:basedOn w:val="Standard"/>
    <w:next w:val="Standard"/>
    <w:link w:val="berschrift9Zchn"/>
    <w:uiPriority w:val="9"/>
    <w:rsid w:val="00985C95"/>
    <w:pPr>
      <w:numPr>
        <w:ilvl w:val="8"/>
        <w:numId w:val="29"/>
      </w:numPr>
      <w:spacing w:before="240" w:after="60"/>
      <w:outlineLvl w:val="8"/>
    </w:pPr>
    <w:rPr>
      <w:rFonts w:cs="Arial"/>
      <w:b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link w:val="berschrift1"/>
    <w:uiPriority w:val="9"/>
    <w:rsid w:val="00D34B49"/>
    <w:rPr>
      <w:rFonts w:ascii="BrownPro" w:hAnsi="BrownPro" w:cs="Arial"/>
      <w:b/>
      <w:bCs/>
      <w:kern w:val="10"/>
      <w:sz w:val="28"/>
      <w:szCs w:val="32"/>
      <w:lang w:eastAsia="de-CH"/>
    </w:rPr>
  </w:style>
  <w:style w:type="character" w:customStyle="1" w:styleId="berschrift2Zchn">
    <w:name w:val="Überschrift 2 Zchn"/>
    <w:link w:val="berschrift2"/>
    <w:uiPriority w:val="9"/>
    <w:locked/>
    <w:rsid w:val="00D34B49"/>
    <w:rPr>
      <w:rFonts w:ascii="BrownPro" w:hAnsi="BrownPro" w:cs="Arial"/>
      <w:b/>
      <w:bCs/>
      <w:iCs/>
      <w:spacing w:val="10"/>
      <w:kern w:val="10"/>
      <w:sz w:val="22"/>
      <w:szCs w:val="28"/>
      <w:lang w:eastAsia="de-CH"/>
    </w:rPr>
  </w:style>
  <w:style w:type="character" w:customStyle="1" w:styleId="berschrift3Zchn">
    <w:name w:val="Überschrift 3 Zchn"/>
    <w:link w:val="berschrift3"/>
    <w:uiPriority w:val="9"/>
    <w:locked/>
    <w:rsid w:val="00FC1EAF"/>
    <w:rPr>
      <w:rFonts w:ascii="BrownPro" w:hAnsi="BrownPro" w:cs="Arial"/>
      <w:b/>
      <w:bCs/>
      <w:kern w:val="10"/>
      <w:sz w:val="22"/>
      <w:szCs w:val="26"/>
      <w:lang w:val="de-DE" w:eastAsia="de-CH"/>
    </w:rPr>
  </w:style>
  <w:style w:type="character" w:customStyle="1" w:styleId="berschrift4Zchn">
    <w:name w:val="Überschrift 4 Zchn"/>
    <w:link w:val="berschrift4"/>
    <w:locked/>
    <w:rsid w:val="003E215C"/>
    <w:rPr>
      <w:rFonts w:ascii="Swift LT Pro" w:hAnsi="Swift LT Pro"/>
      <w:b/>
      <w:bCs/>
      <w:kern w:val="10"/>
      <w:sz w:val="22"/>
      <w:szCs w:val="28"/>
      <w:lang w:eastAsia="de-CH"/>
    </w:rPr>
  </w:style>
  <w:style w:type="character" w:customStyle="1" w:styleId="berschrift5Zchn">
    <w:name w:val="Überschrift 5 Zchn"/>
    <w:link w:val="berschrift5"/>
    <w:uiPriority w:val="9"/>
    <w:rsid w:val="0051424E"/>
    <w:rPr>
      <w:rFonts w:ascii="Swift LT Pro" w:hAnsi="Swift LT Pro"/>
      <w:b/>
      <w:bCs/>
      <w:iCs/>
      <w:kern w:val="10"/>
      <w:sz w:val="22"/>
      <w:szCs w:val="26"/>
      <w:lang w:eastAsia="de-CH"/>
    </w:rPr>
  </w:style>
  <w:style w:type="character" w:customStyle="1" w:styleId="berschrift6Zchn">
    <w:name w:val="Überschrift 6 Zchn"/>
    <w:link w:val="berschrift6"/>
    <w:uiPriority w:val="9"/>
    <w:rsid w:val="0051424E"/>
    <w:rPr>
      <w:rFonts w:ascii="Swift LT Pro" w:hAnsi="Swift LT Pro"/>
      <w:b/>
      <w:bCs/>
      <w:kern w:val="10"/>
      <w:sz w:val="22"/>
      <w:szCs w:val="22"/>
      <w:lang w:eastAsia="de-CH"/>
    </w:rPr>
  </w:style>
  <w:style w:type="character" w:customStyle="1" w:styleId="berschrift7Zchn">
    <w:name w:val="Überschrift 7 Zchn"/>
    <w:link w:val="berschrift7"/>
    <w:uiPriority w:val="9"/>
    <w:rsid w:val="0051424E"/>
    <w:rPr>
      <w:rFonts w:ascii="Swift LT Pro" w:hAnsi="Swift LT Pro"/>
      <w:b/>
      <w:kern w:val="10"/>
      <w:sz w:val="22"/>
      <w:szCs w:val="22"/>
      <w:lang w:eastAsia="de-CH"/>
    </w:rPr>
  </w:style>
  <w:style w:type="character" w:customStyle="1" w:styleId="berschrift8Zchn">
    <w:name w:val="Überschrift 8 Zchn"/>
    <w:link w:val="berschrift8"/>
    <w:uiPriority w:val="9"/>
    <w:rsid w:val="0051424E"/>
    <w:rPr>
      <w:rFonts w:ascii="Swift LT Pro" w:hAnsi="Swift LT Pro"/>
      <w:b/>
      <w:iCs/>
      <w:kern w:val="10"/>
      <w:sz w:val="22"/>
      <w:szCs w:val="22"/>
      <w:lang w:eastAsia="de-CH"/>
    </w:rPr>
  </w:style>
  <w:style w:type="character" w:customStyle="1" w:styleId="berschrift9Zchn">
    <w:name w:val="Überschrift 9 Zchn"/>
    <w:link w:val="berschrift9"/>
    <w:uiPriority w:val="9"/>
    <w:rsid w:val="0051424E"/>
    <w:rPr>
      <w:rFonts w:ascii="Swift LT Pro" w:hAnsi="Swift LT Pro" w:cs="Arial"/>
      <w:b/>
      <w:kern w:val="10"/>
      <w:sz w:val="22"/>
      <w:szCs w:val="22"/>
      <w:lang w:eastAsia="de-CH"/>
    </w:rPr>
  </w:style>
  <w:style w:type="paragraph" w:styleId="Kopfzeile">
    <w:name w:val="header"/>
    <w:basedOn w:val="Standard"/>
    <w:link w:val="KopfzeileZchn"/>
    <w:uiPriority w:val="99"/>
    <w:rsid w:val="003907E1"/>
    <w:pPr>
      <w:tabs>
        <w:tab w:val="center" w:pos="4320"/>
        <w:tab w:val="right" w:pos="8640"/>
      </w:tabs>
    </w:pPr>
    <w:rPr>
      <w:sz w:val="18"/>
    </w:rPr>
  </w:style>
  <w:style w:type="character" w:customStyle="1" w:styleId="KopfzeileZchn">
    <w:name w:val="Kopfzeile Zchn"/>
    <w:link w:val="Kopfzeile"/>
    <w:uiPriority w:val="99"/>
    <w:rsid w:val="003907E1"/>
    <w:rPr>
      <w:kern w:val="10"/>
      <w:sz w:val="18"/>
      <w:szCs w:val="22"/>
      <w:lang w:eastAsia="de-CH"/>
    </w:rPr>
  </w:style>
  <w:style w:type="paragraph" w:styleId="Fuzeile">
    <w:name w:val="footer"/>
    <w:basedOn w:val="Standard"/>
    <w:link w:val="FuzeileZchn"/>
    <w:uiPriority w:val="99"/>
    <w:rsid w:val="00D52ED8"/>
    <w:pPr>
      <w:tabs>
        <w:tab w:val="center" w:pos="4320"/>
        <w:tab w:val="right" w:pos="8640"/>
      </w:tabs>
    </w:pPr>
    <w:rPr>
      <w:sz w:val="16"/>
    </w:rPr>
  </w:style>
  <w:style w:type="character" w:customStyle="1" w:styleId="FuzeileZchn">
    <w:name w:val="Fußzeile Zchn"/>
    <w:link w:val="Fuzeile"/>
    <w:uiPriority w:val="99"/>
    <w:locked/>
    <w:rsid w:val="00D52ED8"/>
    <w:rPr>
      <w:rFonts w:ascii="Arial" w:hAnsi="Arial"/>
      <w:kern w:val="10"/>
      <w:sz w:val="16"/>
      <w:szCs w:val="24"/>
      <w:lang w:val="de-CH" w:eastAsia="en-US" w:bidi="ar-SA"/>
    </w:rPr>
  </w:style>
  <w:style w:type="paragraph" w:customStyle="1" w:styleId="Fusszeile-Pfad">
    <w:name w:val="Fusszeile-Pfad"/>
    <w:basedOn w:val="Standard"/>
    <w:rsid w:val="002C10EE"/>
    <w:rPr>
      <w:color w:val="808080"/>
      <w:sz w:val="12"/>
    </w:rPr>
  </w:style>
  <w:style w:type="paragraph" w:styleId="Verzeichnis1">
    <w:name w:val="toc 1"/>
    <w:basedOn w:val="Standard"/>
    <w:next w:val="Standard"/>
    <w:autoRedefine/>
    <w:uiPriority w:val="39"/>
    <w:rsid w:val="00A61533"/>
    <w:pPr>
      <w:tabs>
        <w:tab w:val="left" w:pos="284"/>
        <w:tab w:val="right" w:pos="9061"/>
      </w:tabs>
      <w:spacing w:before="120" w:after="60"/>
      <w:ind w:left="280" w:hanging="280"/>
      <w:jc w:val="left"/>
      <w:outlineLvl w:val="0"/>
    </w:pPr>
    <w:rPr>
      <w:sz w:val="20"/>
    </w:rPr>
  </w:style>
  <w:style w:type="paragraph" w:styleId="Verzeichnis2">
    <w:name w:val="toc 2"/>
    <w:basedOn w:val="Standard"/>
    <w:next w:val="Standard"/>
    <w:autoRedefine/>
    <w:uiPriority w:val="39"/>
    <w:rsid w:val="00A61533"/>
    <w:pPr>
      <w:tabs>
        <w:tab w:val="right" w:pos="9056"/>
      </w:tabs>
      <w:spacing w:before="60"/>
      <w:ind w:left="284"/>
      <w:jc w:val="left"/>
      <w:outlineLvl w:val="1"/>
    </w:pPr>
    <w:rPr>
      <w:sz w:val="20"/>
    </w:rPr>
  </w:style>
  <w:style w:type="paragraph" w:styleId="Verzeichnis3">
    <w:name w:val="toc 3"/>
    <w:basedOn w:val="Standard"/>
    <w:next w:val="Standard"/>
    <w:autoRedefine/>
    <w:uiPriority w:val="39"/>
    <w:rsid w:val="00793049"/>
    <w:pPr>
      <w:tabs>
        <w:tab w:val="right" w:pos="9061"/>
      </w:tabs>
      <w:spacing w:before="60"/>
      <w:ind w:left="284"/>
      <w:jc w:val="left"/>
      <w:outlineLvl w:val="2"/>
    </w:pPr>
    <w:rPr>
      <w:sz w:val="20"/>
    </w:rPr>
  </w:style>
  <w:style w:type="character" w:styleId="Hyperlink">
    <w:name w:val="Hyperlink"/>
    <w:uiPriority w:val="99"/>
    <w:unhideWhenUsed/>
    <w:rsid w:val="00552F85"/>
    <w:rPr>
      <w:color w:val="4472C4" w:themeColor="accent1"/>
      <w:u w:val="none"/>
      <w:lang w:val="de-CH"/>
    </w:rPr>
  </w:style>
  <w:style w:type="table" w:styleId="Tabellenraster">
    <w:name w:val="Table Grid"/>
    <w:basedOn w:val="NormaleTabelle"/>
    <w:uiPriority w:val="59"/>
    <w:rsid w:val="00C313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erzeichnis7">
    <w:name w:val="toc 7"/>
    <w:basedOn w:val="Standard"/>
    <w:next w:val="Standard"/>
    <w:autoRedefine/>
    <w:uiPriority w:val="39"/>
    <w:rsid w:val="0099421F"/>
    <w:pPr>
      <w:spacing w:after="100"/>
      <w:ind w:left="1320"/>
    </w:pPr>
  </w:style>
  <w:style w:type="paragraph" w:styleId="Verzeichnis8">
    <w:name w:val="toc 8"/>
    <w:basedOn w:val="Standard"/>
    <w:next w:val="Standard"/>
    <w:autoRedefine/>
    <w:uiPriority w:val="39"/>
    <w:rsid w:val="0099421F"/>
    <w:pPr>
      <w:spacing w:after="100"/>
      <w:ind w:left="1540"/>
    </w:pPr>
  </w:style>
  <w:style w:type="paragraph" w:styleId="Verzeichnis9">
    <w:name w:val="toc 9"/>
    <w:basedOn w:val="Standard"/>
    <w:next w:val="Standard"/>
    <w:autoRedefine/>
    <w:uiPriority w:val="39"/>
    <w:rsid w:val="0099421F"/>
    <w:pPr>
      <w:spacing w:after="100"/>
      <w:ind w:left="1760"/>
    </w:pPr>
  </w:style>
  <w:style w:type="paragraph" w:styleId="Funotentext">
    <w:name w:val="footnote text"/>
    <w:aliases w:val="Char"/>
    <w:basedOn w:val="Standard"/>
    <w:link w:val="FunotentextZchn"/>
    <w:uiPriority w:val="99"/>
    <w:qFormat/>
    <w:rsid w:val="004457EE"/>
    <w:pPr>
      <w:adjustRightInd w:val="0"/>
      <w:snapToGrid w:val="0"/>
      <w:spacing w:line="220" w:lineRule="exact"/>
      <w:ind w:left="284" w:hanging="284"/>
    </w:pPr>
    <w:rPr>
      <w:sz w:val="16"/>
    </w:rPr>
  </w:style>
  <w:style w:type="character" w:customStyle="1" w:styleId="FunotentextZchn">
    <w:name w:val="Fußnotentext Zchn"/>
    <w:aliases w:val="Char Zchn"/>
    <w:link w:val="Funotentext"/>
    <w:uiPriority w:val="99"/>
    <w:rsid w:val="004457EE"/>
    <w:rPr>
      <w:rFonts w:ascii="Swift LT Pro" w:hAnsi="Swift LT Pro"/>
      <w:kern w:val="10"/>
      <w:sz w:val="16"/>
      <w:szCs w:val="22"/>
      <w:lang w:eastAsia="de-CH"/>
    </w:rPr>
  </w:style>
  <w:style w:type="character" w:styleId="Funotenzeichen">
    <w:name w:val="footnote reference"/>
    <w:uiPriority w:val="99"/>
    <w:unhideWhenUsed/>
    <w:rsid w:val="00AA371B"/>
    <w:rPr>
      <w:rFonts w:ascii="Arial" w:hAnsi="Arial"/>
      <w:sz w:val="18"/>
      <w:vertAlign w:val="superscript"/>
      <w:lang w:val="de-CH"/>
    </w:rPr>
  </w:style>
  <w:style w:type="paragraph" w:customStyle="1" w:styleId="Fu-Endnotenberschrift1">
    <w:name w:val="Fuß/-Endnotenüberschrift1"/>
    <w:basedOn w:val="Standard"/>
    <w:next w:val="Standard"/>
    <w:link w:val="Fu-EndnotenberschriftZchn"/>
    <w:rsid w:val="00653E46"/>
    <w:rPr>
      <w:sz w:val="12"/>
      <w:vertAlign w:val="superscript"/>
    </w:rPr>
  </w:style>
  <w:style w:type="character" w:customStyle="1" w:styleId="Fu-EndnotenberschriftZchn">
    <w:name w:val="Fuß/-Endnotenüberschrift Zchn"/>
    <w:link w:val="Fu-Endnotenberschrift1"/>
    <w:uiPriority w:val="99"/>
    <w:rsid w:val="00653E46"/>
    <w:rPr>
      <w:sz w:val="12"/>
      <w:vertAlign w:val="superscript"/>
      <w:lang w:val="de-CH"/>
    </w:rPr>
  </w:style>
  <w:style w:type="paragraph" w:customStyle="1" w:styleId="Titelblatt-Haupttitel">
    <w:name w:val="Titelblatt-Haupttitel"/>
    <w:next w:val="Standard"/>
    <w:rsid w:val="00A61533"/>
    <w:pPr>
      <w:spacing w:before="720" w:after="320" w:line="520" w:lineRule="exact"/>
    </w:pPr>
    <w:rPr>
      <w:rFonts w:cs="Arial"/>
      <w:b/>
      <w:kern w:val="10"/>
      <w:sz w:val="44"/>
      <w:szCs w:val="44"/>
      <w:lang w:eastAsia="de-CH"/>
    </w:rPr>
  </w:style>
  <w:style w:type="paragraph" w:customStyle="1" w:styleId="Fusszeile">
    <w:name w:val="Fusszeile"/>
    <w:basedOn w:val="Standard"/>
    <w:rsid w:val="0045540B"/>
    <w:pPr>
      <w:tabs>
        <w:tab w:val="center" w:pos="4321"/>
        <w:tab w:val="right" w:pos="8641"/>
      </w:tabs>
    </w:pPr>
    <w:rPr>
      <w:sz w:val="18"/>
    </w:rPr>
  </w:style>
  <w:style w:type="paragraph" w:customStyle="1" w:styleId="Fusszeile-Seite">
    <w:name w:val="Fusszeile-Seite"/>
    <w:basedOn w:val="Standard"/>
    <w:rsid w:val="00C60765"/>
    <w:pPr>
      <w:jc w:val="right"/>
    </w:pPr>
    <w:rPr>
      <w:sz w:val="16"/>
    </w:rPr>
  </w:style>
  <w:style w:type="table" w:customStyle="1" w:styleId="Tabelle">
    <w:name w:val="Tabelle"/>
    <w:basedOn w:val="NormaleTabelle"/>
    <w:uiPriority w:val="99"/>
    <w:rsid w:val="0051424E"/>
    <w:rPr>
      <w:rFonts w:ascii="Times New Roman" w:eastAsia="Calibri" w:hAnsi="Times New Roman" w:cs="Arial"/>
      <w:sz w:val="21"/>
      <w:szCs w:val="21"/>
      <w:lang w:eastAsia="en-US"/>
    </w:rPr>
    <w:tblPr>
      <w:tblInd w:w="-57" w:type="dxa"/>
      <w:tblCellMar>
        <w:left w:w="57" w:type="dxa"/>
        <w:right w:w="57" w:type="dxa"/>
      </w:tblCellMar>
    </w:tblPr>
  </w:style>
  <w:style w:type="character" w:styleId="Kommentarzeichen">
    <w:name w:val="annotation reference"/>
    <w:semiHidden/>
    <w:unhideWhenUsed/>
    <w:rsid w:val="0051424E"/>
    <w:rPr>
      <w:sz w:val="16"/>
      <w:szCs w:val="16"/>
      <w:lang w:val="de-CH"/>
    </w:rPr>
  </w:style>
  <w:style w:type="paragraph" w:styleId="Kommentarthema">
    <w:name w:val="annotation subject"/>
    <w:basedOn w:val="Standard"/>
    <w:next w:val="Standard"/>
    <w:link w:val="KommentarthemaZchn"/>
    <w:uiPriority w:val="99"/>
    <w:semiHidden/>
    <w:unhideWhenUsed/>
    <w:rsid w:val="00FF5EFF"/>
    <w:rPr>
      <w:rFonts w:ascii="Times New Roman" w:eastAsia="Calibri" w:hAnsi="Times New Roman" w:cs="Arial"/>
      <w:b/>
      <w:bCs/>
      <w:kern w:val="0"/>
      <w:sz w:val="20"/>
      <w:szCs w:val="20"/>
      <w:lang w:eastAsia="en-US"/>
    </w:rPr>
  </w:style>
  <w:style w:type="character" w:customStyle="1" w:styleId="KommentarthemaZchn">
    <w:name w:val="Kommentarthema Zchn"/>
    <w:link w:val="Kommentarthema"/>
    <w:uiPriority w:val="99"/>
    <w:semiHidden/>
    <w:rsid w:val="00FF5EFF"/>
    <w:rPr>
      <w:rFonts w:ascii="Times New Roman" w:eastAsia="Calibri" w:hAnsi="Times New Roman" w:cs="Arial"/>
      <w:b/>
      <w:bCs/>
      <w:sz w:val="20"/>
      <w:szCs w:val="20"/>
      <w:lang w:val="de-CH" w:eastAsia="en-US"/>
    </w:rPr>
  </w:style>
  <w:style w:type="paragraph" w:styleId="Abbildungsverzeichnis">
    <w:name w:val="table of figures"/>
    <w:basedOn w:val="Standard"/>
    <w:next w:val="Standard"/>
    <w:autoRedefine/>
    <w:uiPriority w:val="99"/>
    <w:unhideWhenUsed/>
    <w:qFormat/>
    <w:rsid w:val="00D11EB7"/>
    <w:pPr>
      <w:tabs>
        <w:tab w:val="right" w:pos="9062"/>
      </w:tabs>
      <w:snapToGrid w:val="0"/>
      <w:jc w:val="left"/>
    </w:pPr>
    <w:rPr>
      <w:rFonts w:eastAsia="Calibri" w:cs="Arial (Textkörper CS)"/>
      <w:kern w:val="0"/>
      <w:sz w:val="20"/>
      <w:szCs w:val="21"/>
      <w:lang w:eastAsia="en-US"/>
    </w:rPr>
  </w:style>
  <w:style w:type="paragraph" w:styleId="StandardWeb">
    <w:name w:val="Normal (Web)"/>
    <w:basedOn w:val="Standard"/>
    <w:uiPriority w:val="99"/>
    <w:unhideWhenUsed/>
    <w:rsid w:val="0051424E"/>
    <w:pPr>
      <w:spacing w:before="100" w:beforeAutospacing="1" w:after="100" w:afterAutospacing="1"/>
    </w:pPr>
    <w:rPr>
      <w:rFonts w:ascii="Times New Roman" w:hAnsi="Times New Roman"/>
      <w:kern w:val="0"/>
      <w:sz w:val="24"/>
      <w:szCs w:val="24"/>
    </w:rPr>
  </w:style>
  <w:style w:type="table" w:styleId="DunkleListe-Akzent6">
    <w:name w:val="Dark List Accent 6"/>
    <w:basedOn w:val="NormaleTabelle"/>
    <w:uiPriority w:val="70"/>
    <w:semiHidden/>
    <w:unhideWhenUsed/>
    <w:rsid w:val="0051424E"/>
    <w:rPr>
      <w:rFonts w:ascii="Calibri" w:eastAsia="Calibri" w:hAnsi="Calibri" w:cs="Arial"/>
      <w:color w:val="FFFFFF"/>
      <w:sz w:val="24"/>
      <w:szCs w:val="24"/>
      <w:lang w:val="de-DE" w:eastAsia="en-US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paragraph" w:customStyle="1" w:styleId="berschrift1ohneNummer">
    <w:name w:val="Überschrift 1 (ohne Nummer)"/>
    <w:basedOn w:val="berschrift1"/>
    <w:next w:val="Standard"/>
    <w:rsid w:val="0051424E"/>
    <w:pPr>
      <w:pageBreakBefore/>
      <w:spacing w:before="0" w:after="520" w:line="520" w:lineRule="exact"/>
    </w:pPr>
    <w:rPr>
      <w:rFonts w:eastAsia="MS Gothic" w:cs="Times New Roman"/>
      <w:b w:val="0"/>
      <w:bCs w:val="0"/>
      <w:kern w:val="0"/>
      <w:sz w:val="40"/>
      <w:szCs w:val="20"/>
      <w:lang w:eastAsia="en-US"/>
    </w:rPr>
  </w:style>
  <w:style w:type="paragraph" w:customStyle="1" w:styleId="StandardSansSerif">
    <w:name w:val="Standard (Sans Serif)"/>
    <w:basedOn w:val="Standard"/>
    <w:autoRedefine/>
    <w:qFormat/>
    <w:rsid w:val="00773263"/>
    <w:pPr>
      <w:spacing w:after="260" w:line="260" w:lineRule="exact"/>
      <w:jc w:val="left"/>
    </w:pPr>
    <w:rPr>
      <w:rFonts w:eastAsia="Calibri" w:cs="Arial"/>
      <w:kern w:val="0"/>
      <w:szCs w:val="24"/>
      <w:lang w:eastAsia="en-US"/>
    </w:rPr>
  </w:style>
  <w:style w:type="paragraph" w:customStyle="1" w:styleId="berschrift1Anhang">
    <w:name w:val="Überschrift 1 (Anhang)"/>
    <w:basedOn w:val="berschrift1ohneNummer"/>
    <w:next w:val="Standard"/>
    <w:rsid w:val="0051424E"/>
  </w:style>
  <w:style w:type="table" w:customStyle="1" w:styleId="TabellemithellemGitternetz1">
    <w:name w:val="Tabelle mit hellem Gitternetz1"/>
    <w:basedOn w:val="NormaleTabelle"/>
    <w:uiPriority w:val="40"/>
    <w:rsid w:val="0051424E"/>
    <w:rPr>
      <w:rFonts w:ascii="Calibri" w:eastAsia="Calibri" w:hAnsi="Calibri" w:cs="Arial"/>
      <w:sz w:val="24"/>
      <w:szCs w:val="24"/>
      <w:lang w:val="de-DE" w:eastAsia="en-US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character" w:customStyle="1" w:styleId="NichtaufgelsteErwhnung1">
    <w:name w:val="Nicht aufgelöste Erwähnung1"/>
    <w:uiPriority w:val="99"/>
    <w:rsid w:val="0051424E"/>
    <w:rPr>
      <w:color w:val="605E5C"/>
      <w:shd w:val="clear" w:color="auto" w:fill="E1DFDD"/>
      <w:lang w:val="de-CH"/>
    </w:rPr>
  </w:style>
  <w:style w:type="table" w:styleId="HelleSchattierung">
    <w:name w:val="Light Shading"/>
    <w:basedOn w:val="NormaleTabelle"/>
    <w:uiPriority w:val="60"/>
    <w:rsid w:val="0051424E"/>
    <w:rPr>
      <w:rFonts w:ascii="Calibri" w:eastAsia="Calibri" w:hAnsi="Calibri" w:cs="Arial"/>
      <w:color w:val="000000"/>
      <w:sz w:val="24"/>
      <w:szCs w:val="24"/>
      <w:lang w:val="de-DE" w:eastAsia="en-US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paragraph" w:customStyle="1" w:styleId="Tabelle1Einzug">
    <w:name w:val="Tabelle 1. Einzug"/>
    <w:basedOn w:val="Standard"/>
    <w:rsid w:val="0051424E"/>
    <w:pPr>
      <w:numPr>
        <w:numId w:val="1"/>
      </w:numPr>
      <w:tabs>
        <w:tab w:val="left" w:pos="284"/>
      </w:tabs>
      <w:spacing w:line="260" w:lineRule="exact"/>
    </w:pPr>
    <w:rPr>
      <w:rFonts w:eastAsia="Calibri" w:cs="Times New Roman (Textkörper CS)"/>
      <w:kern w:val="0"/>
      <w:sz w:val="16"/>
      <w:szCs w:val="24"/>
      <w:lang w:eastAsia="en-US"/>
    </w:rPr>
  </w:style>
  <w:style w:type="paragraph" w:customStyle="1" w:styleId="TabelleInhalt">
    <w:name w:val="Tabelle (Inhalt)"/>
    <w:basedOn w:val="Standard"/>
    <w:rsid w:val="0051424E"/>
    <w:pPr>
      <w:spacing w:line="260" w:lineRule="exact"/>
    </w:pPr>
    <w:rPr>
      <w:rFonts w:eastAsia="Calibri" w:cs="Arial"/>
      <w:kern w:val="0"/>
      <w:sz w:val="16"/>
      <w:szCs w:val="24"/>
      <w:lang w:eastAsia="en-US"/>
    </w:rPr>
  </w:style>
  <w:style w:type="paragraph" w:customStyle="1" w:styleId="BeschriftungAbbildungTabellenunten">
    <w:name w:val="Beschriftung Abbildung/Tabellen unten"/>
    <w:basedOn w:val="Standard"/>
    <w:next w:val="Standard"/>
    <w:autoRedefine/>
    <w:qFormat/>
    <w:rsid w:val="00566A33"/>
    <w:pPr>
      <w:keepNext/>
      <w:tabs>
        <w:tab w:val="left" w:pos="57"/>
      </w:tabs>
      <w:spacing w:after="480" w:line="120" w:lineRule="atLeast"/>
      <w:jc w:val="left"/>
    </w:pPr>
    <w:rPr>
      <w:rFonts w:eastAsia="Calibri" w:cs="Arial (Textkörper CS)"/>
      <w:kern w:val="0"/>
      <w:sz w:val="18"/>
      <w:szCs w:val="18"/>
      <w:lang w:val="de-DE" w:eastAsia="en-US"/>
    </w:rPr>
  </w:style>
  <w:style w:type="table" w:customStyle="1" w:styleId="Tabellenrasterhell1">
    <w:name w:val="Tabellenraster hell1"/>
    <w:basedOn w:val="NormaleTabelle"/>
    <w:uiPriority w:val="40"/>
    <w:rsid w:val="0051424E"/>
    <w:rPr>
      <w:rFonts w:ascii="Calibri" w:eastAsia="Calibri" w:hAnsi="Calibri" w:cs="Arial"/>
      <w:sz w:val="24"/>
      <w:szCs w:val="24"/>
      <w:lang w:val="de-DE" w:eastAsia="en-US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character" w:customStyle="1" w:styleId="NichtaufgelsteErwhnung2">
    <w:name w:val="Nicht aufgelöste Erwähnung2"/>
    <w:uiPriority w:val="99"/>
    <w:rsid w:val="0051424E"/>
    <w:rPr>
      <w:color w:val="605E5C"/>
      <w:shd w:val="clear" w:color="auto" w:fill="E1DFDD"/>
      <w:lang w:val="de-CH"/>
    </w:rPr>
  </w:style>
  <w:style w:type="table" w:customStyle="1" w:styleId="Arbeitsschritte">
    <w:name w:val="Arbeitsschritte"/>
    <w:basedOn w:val="NormaleTabelle"/>
    <w:uiPriority w:val="99"/>
    <w:rsid w:val="0051424E"/>
    <w:rPr>
      <w:rFonts w:eastAsia="Calibri" w:cs="Arial"/>
      <w:sz w:val="24"/>
      <w:szCs w:val="24"/>
      <w:lang w:val="de-DE" w:eastAsia="en-US"/>
    </w:rPr>
    <w:tblPr>
      <w:tblStyleColBandSize w:val="1"/>
      <w:tblInd w:w="-2381" w:type="dxa"/>
      <w:tblBorders>
        <w:top w:val="single" w:sz="2" w:space="0" w:color="F79646"/>
        <w:bottom w:val="single" w:sz="2" w:space="0" w:color="F79646"/>
        <w:insideH w:val="single" w:sz="2" w:space="0" w:color="auto"/>
      </w:tblBorders>
      <w:tblCellMar>
        <w:top w:w="57" w:type="dxa"/>
        <w:left w:w="57" w:type="dxa"/>
        <w:bottom w:w="113" w:type="dxa"/>
        <w:right w:w="57" w:type="dxa"/>
      </w:tblCellMar>
    </w:tblPr>
    <w:tblStylePr w:type="firstRow">
      <w:rPr>
        <w:rFonts w:ascii="Arial" w:hAnsi="Arial"/>
        <w:sz w:val="16"/>
      </w:rPr>
    </w:tblStylePr>
    <w:tblStylePr w:type="firstCol">
      <w:rPr>
        <w:rFonts w:ascii="Arial" w:hAnsi="Arial"/>
        <w:sz w:val="16"/>
      </w:rPr>
    </w:tblStylePr>
    <w:tblStylePr w:type="band1Vert">
      <w:rPr>
        <w:rFonts w:ascii="Arial" w:hAnsi="Arial"/>
        <w:sz w:val="16"/>
      </w:rPr>
    </w:tblStylePr>
    <w:tblStylePr w:type="band2Vert">
      <w:rPr>
        <w:rFonts w:ascii="Arial" w:hAnsi="Arial"/>
        <w:sz w:val="16"/>
      </w:rPr>
    </w:tblStylePr>
    <w:tblStylePr w:type="neCell">
      <w:rPr>
        <w:rFonts w:ascii="Arial" w:hAnsi="Arial"/>
        <w:i w:val="0"/>
        <w:sz w:val="16"/>
      </w:rPr>
    </w:tblStylePr>
  </w:style>
  <w:style w:type="paragraph" w:styleId="Anrede">
    <w:name w:val="Salutation"/>
    <w:basedOn w:val="Standard"/>
    <w:next w:val="Standard"/>
    <w:link w:val="AnredeZchn"/>
    <w:uiPriority w:val="99"/>
    <w:unhideWhenUsed/>
    <w:rsid w:val="0051424E"/>
    <w:pPr>
      <w:spacing w:after="260" w:line="260" w:lineRule="exact"/>
    </w:pPr>
    <w:rPr>
      <w:rFonts w:ascii="Times New Roman" w:eastAsia="Calibri" w:hAnsi="Times New Roman" w:cs="Arial"/>
      <w:kern w:val="0"/>
      <w:sz w:val="20"/>
      <w:szCs w:val="24"/>
      <w:lang w:eastAsia="en-US"/>
    </w:rPr>
  </w:style>
  <w:style w:type="character" w:customStyle="1" w:styleId="AnredeZchn">
    <w:name w:val="Anrede Zchn"/>
    <w:link w:val="Anrede"/>
    <w:uiPriority w:val="99"/>
    <w:rsid w:val="0051424E"/>
    <w:rPr>
      <w:rFonts w:ascii="Times New Roman" w:eastAsia="Calibri" w:hAnsi="Times New Roman" w:cs="Arial"/>
      <w:sz w:val="20"/>
      <w:szCs w:val="24"/>
      <w:lang w:val="de-CH" w:eastAsia="en-US"/>
    </w:rPr>
  </w:style>
  <w:style w:type="paragraph" w:styleId="Endnotentext">
    <w:name w:val="endnote text"/>
    <w:basedOn w:val="Standard"/>
    <w:link w:val="EndnotentextZchn"/>
    <w:uiPriority w:val="99"/>
    <w:semiHidden/>
    <w:unhideWhenUsed/>
    <w:rsid w:val="0051424E"/>
    <w:rPr>
      <w:rFonts w:ascii="Times New Roman" w:eastAsia="Calibri" w:hAnsi="Times New Roman" w:cs="Arial"/>
      <w:kern w:val="0"/>
      <w:sz w:val="20"/>
      <w:szCs w:val="20"/>
      <w:lang w:eastAsia="en-US"/>
    </w:rPr>
  </w:style>
  <w:style w:type="character" w:customStyle="1" w:styleId="EndnotentextZchn">
    <w:name w:val="Endnotentext Zchn"/>
    <w:link w:val="Endnotentext"/>
    <w:uiPriority w:val="99"/>
    <w:semiHidden/>
    <w:rsid w:val="0051424E"/>
    <w:rPr>
      <w:rFonts w:ascii="Times New Roman" w:eastAsia="Calibri" w:hAnsi="Times New Roman" w:cs="Arial"/>
      <w:sz w:val="20"/>
      <w:szCs w:val="20"/>
      <w:lang w:val="de-CH" w:eastAsia="en-US"/>
    </w:rPr>
  </w:style>
  <w:style w:type="paragraph" w:styleId="Fu-Endnotenberschrift">
    <w:name w:val="Note Heading"/>
    <w:basedOn w:val="Standard"/>
    <w:next w:val="Standard"/>
    <w:uiPriority w:val="99"/>
    <w:unhideWhenUsed/>
    <w:rsid w:val="0051424E"/>
    <w:rPr>
      <w:rFonts w:ascii="Times New Roman" w:eastAsia="Calibri" w:hAnsi="Times New Roman" w:cs="Arial"/>
      <w:kern w:val="0"/>
      <w:sz w:val="20"/>
      <w:szCs w:val="24"/>
      <w:lang w:eastAsia="en-US"/>
    </w:rPr>
  </w:style>
  <w:style w:type="character" w:customStyle="1" w:styleId="Fu-EndnotenberschriftZchn1">
    <w:name w:val="Fuß/-Endnotenüberschrift Zchn1"/>
    <w:rsid w:val="0051424E"/>
    <w:rPr>
      <w:kern w:val="10"/>
      <w:lang w:val="de-CH"/>
    </w:rPr>
  </w:style>
  <w:style w:type="paragraph" w:styleId="HTMLAdresse">
    <w:name w:val="HTML Address"/>
    <w:basedOn w:val="Standard"/>
    <w:link w:val="HTMLAdresseZchn"/>
    <w:uiPriority w:val="99"/>
    <w:semiHidden/>
    <w:unhideWhenUsed/>
    <w:rsid w:val="0051424E"/>
    <w:rPr>
      <w:rFonts w:ascii="Times New Roman" w:eastAsia="Calibri" w:hAnsi="Times New Roman" w:cs="Arial"/>
      <w:i/>
      <w:iCs/>
      <w:kern w:val="0"/>
      <w:sz w:val="20"/>
      <w:szCs w:val="24"/>
      <w:lang w:eastAsia="en-US"/>
    </w:rPr>
  </w:style>
  <w:style w:type="character" w:customStyle="1" w:styleId="HTMLAdresseZchn">
    <w:name w:val="HTML Adresse Zchn"/>
    <w:link w:val="HTMLAdresse"/>
    <w:uiPriority w:val="99"/>
    <w:semiHidden/>
    <w:rsid w:val="0051424E"/>
    <w:rPr>
      <w:rFonts w:ascii="Times New Roman" w:eastAsia="Calibri" w:hAnsi="Times New Roman" w:cs="Arial"/>
      <w:i/>
      <w:iCs/>
      <w:sz w:val="20"/>
      <w:szCs w:val="24"/>
      <w:lang w:val="de-CH" w:eastAsia="en-US"/>
    </w:rPr>
  </w:style>
  <w:style w:type="paragraph" w:styleId="HTMLVorformatiert">
    <w:name w:val="HTML Preformatted"/>
    <w:basedOn w:val="Standard"/>
    <w:link w:val="HTMLVorformatiertZchn"/>
    <w:uiPriority w:val="99"/>
    <w:semiHidden/>
    <w:unhideWhenUsed/>
    <w:rsid w:val="0051424E"/>
    <w:rPr>
      <w:rFonts w:ascii="Consolas" w:eastAsia="Calibri" w:hAnsi="Consolas" w:cs="Arial"/>
      <w:kern w:val="0"/>
      <w:sz w:val="20"/>
      <w:szCs w:val="20"/>
      <w:lang w:eastAsia="en-US"/>
    </w:rPr>
  </w:style>
  <w:style w:type="character" w:customStyle="1" w:styleId="HTMLVorformatiertZchn">
    <w:name w:val="HTML Vorformatiert Zchn"/>
    <w:link w:val="HTMLVorformatiert"/>
    <w:uiPriority w:val="99"/>
    <w:semiHidden/>
    <w:rsid w:val="0051424E"/>
    <w:rPr>
      <w:rFonts w:ascii="Consolas" w:eastAsia="Calibri" w:hAnsi="Consolas" w:cs="Arial"/>
      <w:sz w:val="20"/>
      <w:szCs w:val="20"/>
      <w:lang w:val="de-CH" w:eastAsia="en-US"/>
    </w:rPr>
  </w:style>
  <w:style w:type="paragraph" w:styleId="Index1">
    <w:name w:val="index 1"/>
    <w:basedOn w:val="Standard"/>
    <w:next w:val="Standard"/>
    <w:autoRedefine/>
    <w:uiPriority w:val="99"/>
    <w:semiHidden/>
    <w:unhideWhenUsed/>
    <w:rsid w:val="0051424E"/>
    <w:pPr>
      <w:ind w:left="200" w:hanging="200"/>
    </w:pPr>
    <w:rPr>
      <w:rFonts w:ascii="Times New Roman" w:eastAsia="Calibri" w:hAnsi="Times New Roman" w:cs="Arial"/>
      <w:kern w:val="0"/>
      <w:sz w:val="20"/>
      <w:szCs w:val="24"/>
      <w:lang w:eastAsia="en-US"/>
    </w:rPr>
  </w:style>
  <w:style w:type="paragraph" w:styleId="Index2">
    <w:name w:val="index 2"/>
    <w:basedOn w:val="Standard"/>
    <w:next w:val="Standard"/>
    <w:autoRedefine/>
    <w:uiPriority w:val="99"/>
    <w:semiHidden/>
    <w:unhideWhenUsed/>
    <w:rsid w:val="0051424E"/>
    <w:pPr>
      <w:ind w:left="400" w:hanging="200"/>
    </w:pPr>
    <w:rPr>
      <w:rFonts w:ascii="Times New Roman" w:eastAsia="Calibri" w:hAnsi="Times New Roman" w:cs="Arial"/>
      <w:kern w:val="0"/>
      <w:sz w:val="20"/>
      <w:szCs w:val="24"/>
      <w:lang w:eastAsia="en-US"/>
    </w:rPr>
  </w:style>
  <w:style w:type="paragraph" w:styleId="Index3">
    <w:name w:val="index 3"/>
    <w:basedOn w:val="Standard"/>
    <w:next w:val="Standard"/>
    <w:autoRedefine/>
    <w:uiPriority w:val="99"/>
    <w:semiHidden/>
    <w:unhideWhenUsed/>
    <w:rsid w:val="0051424E"/>
    <w:pPr>
      <w:ind w:left="600" w:hanging="200"/>
    </w:pPr>
    <w:rPr>
      <w:rFonts w:ascii="Times New Roman" w:eastAsia="Calibri" w:hAnsi="Times New Roman" w:cs="Arial"/>
      <w:kern w:val="0"/>
      <w:sz w:val="20"/>
      <w:szCs w:val="24"/>
      <w:lang w:eastAsia="en-US"/>
    </w:rPr>
  </w:style>
  <w:style w:type="paragraph" w:styleId="Index4">
    <w:name w:val="index 4"/>
    <w:basedOn w:val="Standard"/>
    <w:next w:val="Standard"/>
    <w:autoRedefine/>
    <w:uiPriority w:val="99"/>
    <w:semiHidden/>
    <w:unhideWhenUsed/>
    <w:rsid w:val="0051424E"/>
    <w:pPr>
      <w:ind w:left="800" w:hanging="200"/>
    </w:pPr>
    <w:rPr>
      <w:rFonts w:ascii="Times New Roman" w:eastAsia="Calibri" w:hAnsi="Times New Roman" w:cs="Arial"/>
      <w:kern w:val="0"/>
      <w:sz w:val="20"/>
      <w:szCs w:val="24"/>
      <w:lang w:eastAsia="en-US"/>
    </w:rPr>
  </w:style>
  <w:style w:type="paragraph" w:styleId="Index5">
    <w:name w:val="index 5"/>
    <w:basedOn w:val="Standard"/>
    <w:next w:val="Standard"/>
    <w:autoRedefine/>
    <w:uiPriority w:val="99"/>
    <w:semiHidden/>
    <w:unhideWhenUsed/>
    <w:rsid w:val="0051424E"/>
    <w:pPr>
      <w:ind w:left="1000" w:hanging="200"/>
    </w:pPr>
    <w:rPr>
      <w:rFonts w:ascii="Times New Roman" w:eastAsia="Calibri" w:hAnsi="Times New Roman" w:cs="Arial"/>
      <w:kern w:val="0"/>
      <w:sz w:val="20"/>
      <w:szCs w:val="24"/>
      <w:lang w:eastAsia="en-US"/>
    </w:rPr>
  </w:style>
  <w:style w:type="paragraph" w:styleId="Index6">
    <w:name w:val="index 6"/>
    <w:basedOn w:val="Standard"/>
    <w:next w:val="Standard"/>
    <w:autoRedefine/>
    <w:uiPriority w:val="99"/>
    <w:semiHidden/>
    <w:unhideWhenUsed/>
    <w:rsid w:val="0051424E"/>
    <w:pPr>
      <w:ind w:left="1200" w:hanging="200"/>
    </w:pPr>
    <w:rPr>
      <w:rFonts w:ascii="Times New Roman" w:eastAsia="Calibri" w:hAnsi="Times New Roman" w:cs="Arial"/>
      <w:kern w:val="0"/>
      <w:sz w:val="20"/>
      <w:szCs w:val="24"/>
      <w:lang w:eastAsia="en-US"/>
    </w:rPr>
  </w:style>
  <w:style w:type="paragraph" w:styleId="Index7">
    <w:name w:val="index 7"/>
    <w:basedOn w:val="Standard"/>
    <w:next w:val="Standard"/>
    <w:autoRedefine/>
    <w:uiPriority w:val="99"/>
    <w:semiHidden/>
    <w:unhideWhenUsed/>
    <w:rsid w:val="0051424E"/>
    <w:pPr>
      <w:ind w:left="1400" w:hanging="200"/>
    </w:pPr>
    <w:rPr>
      <w:rFonts w:ascii="Times New Roman" w:eastAsia="Calibri" w:hAnsi="Times New Roman" w:cs="Arial"/>
      <w:kern w:val="0"/>
      <w:sz w:val="20"/>
      <w:szCs w:val="24"/>
      <w:lang w:eastAsia="en-US"/>
    </w:rPr>
  </w:style>
  <w:style w:type="paragraph" w:styleId="Index8">
    <w:name w:val="index 8"/>
    <w:basedOn w:val="Standard"/>
    <w:next w:val="Standard"/>
    <w:autoRedefine/>
    <w:uiPriority w:val="99"/>
    <w:semiHidden/>
    <w:unhideWhenUsed/>
    <w:rsid w:val="0051424E"/>
    <w:pPr>
      <w:ind w:left="1600" w:hanging="200"/>
    </w:pPr>
    <w:rPr>
      <w:rFonts w:ascii="Times New Roman" w:eastAsia="Calibri" w:hAnsi="Times New Roman" w:cs="Arial"/>
      <w:kern w:val="0"/>
      <w:sz w:val="20"/>
      <w:szCs w:val="24"/>
      <w:lang w:eastAsia="en-US"/>
    </w:rPr>
  </w:style>
  <w:style w:type="paragraph" w:styleId="Index9">
    <w:name w:val="index 9"/>
    <w:basedOn w:val="Standard"/>
    <w:next w:val="Standard"/>
    <w:autoRedefine/>
    <w:uiPriority w:val="99"/>
    <w:semiHidden/>
    <w:unhideWhenUsed/>
    <w:rsid w:val="0051424E"/>
    <w:pPr>
      <w:ind w:left="1800" w:hanging="200"/>
    </w:pPr>
    <w:rPr>
      <w:rFonts w:ascii="Times New Roman" w:eastAsia="Calibri" w:hAnsi="Times New Roman" w:cs="Arial"/>
      <w:kern w:val="0"/>
      <w:sz w:val="20"/>
      <w:szCs w:val="24"/>
      <w:lang w:eastAsia="en-US"/>
    </w:rPr>
  </w:style>
  <w:style w:type="paragraph" w:styleId="Indexberschrift">
    <w:name w:val="index heading"/>
    <w:basedOn w:val="Standard"/>
    <w:next w:val="Index1"/>
    <w:uiPriority w:val="99"/>
    <w:semiHidden/>
    <w:unhideWhenUsed/>
    <w:rsid w:val="0051424E"/>
    <w:pPr>
      <w:spacing w:after="260" w:line="260" w:lineRule="exact"/>
    </w:pPr>
    <w:rPr>
      <w:rFonts w:ascii="Cambria" w:eastAsia="MS Gothic" w:hAnsi="Cambria"/>
      <w:b/>
      <w:bCs/>
      <w:kern w:val="0"/>
      <w:sz w:val="20"/>
      <w:szCs w:val="24"/>
      <w:lang w:eastAsia="en-US"/>
    </w:rPr>
  </w:style>
  <w:style w:type="paragraph" w:styleId="Liste">
    <w:name w:val="List"/>
    <w:basedOn w:val="Standard"/>
    <w:uiPriority w:val="99"/>
    <w:semiHidden/>
    <w:unhideWhenUsed/>
    <w:rsid w:val="0051424E"/>
    <w:pPr>
      <w:spacing w:after="260" w:line="260" w:lineRule="exact"/>
      <w:ind w:left="283" w:hanging="283"/>
      <w:contextualSpacing/>
    </w:pPr>
    <w:rPr>
      <w:rFonts w:ascii="Times New Roman" w:eastAsia="Calibri" w:hAnsi="Times New Roman" w:cs="Arial"/>
      <w:kern w:val="0"/>
      <w:sz w:val="20"/>
      <w:szCs w:val="24"/>
      <w:lang w:eastAsia="en-US"/>
    </w:rPr>
  </w:style>
  <w:style w:type="paragraph" w:styleId="Liste2">
    <w:name w:val="List 2"/>
    <w:basedOn w:val="Standard"/>
    <w:uiPriority w:val="99"/>
    <w:semiHidden/>
    <w:unhideWhenUsed/>
    <w:rsid w:val="0051424E"/>
    <w:pPr>
      <w:spacing w:after="260" w:line="260" w:lineRule="exact"/>
      <w:ind w:left="566" w:hanging="283"/>
      <w:contextualSpacing/>
    </w:pPr>
    <w:rPr>
      <w:rFonts w:ascii="Times New Roman" w:eastAsia="Calibri" w:hAnsi="Times New Roman" w:cs="Arial"/>
      <w:kern w:val="0"/>
      <w:sz w:val="20"/>
      <w:szCs w:val="24"/>
      <w:lang w:eastAsia="en-US"/>
    </w:rPr>
  </w:style>
  <w:style w:type="paragraph" w:styleId="Liste3">
    <w:name w:val="List 3"/>
    <w:basedOn w:val="Standard"/>
    <w:uiPriority w:val="99"/>
    <w:semiHidden/>
    <w:unhideWhenUsed/>
    <w:rsid w:val="0051424E"/>
    <w:pPr>
      <w:spacing w:after="260" w:line="260" w:lineRule="exact"/>
      <w:ind w:left="849" w:hanging="283"/>
      <w:contextualSpacing/>
    </w:pPr>
    <w:rPr>
      <w:rFonts w:ascii="Times New Roman" w:eastAsia="Calibri" w:hAnsi="Times New Roman" w:cs="Arial"/>
      <w:kern w:val="0"/>
      <w:sz w:val="20"/>
      <w:szCs w:val="24"/>
      <w:lang w:eastAsia="en-US"/>
    </w:rPr>
  </w:style>
  <w:style w:type="paragraph" w:styleId="Liste4">
    <w:name w:val="List 4"/>
    <w:basedOn w:val="Standard"/>
    <w:uiPriority w:val="99"/>
    <w:unhideWhenUsed/>
    <w:rsid w:val="0051424E"/>
    <w:pPr>
      <w:spacing w:after="260" w:line="260" w:lineRule="exact"/>
      <w:ind w:left="1132" w:hanging="283"/>
      <w:contextualSpacing/>
    </w:pPr>
    <w:rPr>
      <w:rFonts w:ascii="Times New Roman" w:eastAsia="Calibri" w:hAnsi="Times New Roman" w:cs="Arial"/>
      <w:kern w:val="0"/>
      <w:sz w:val="20"/>
      <w:szCs w:val="24"/>
      <w:lang w:eastAsia="en-US"/>
    </w:rPr>
  </w:style>
  <w:style w:type="paragraph" w:styleId="Liste5">
    <w:name w:val="List 5"/>
    <w:basedOn w:val="Standard"/>
    <w:uiPriority w:val="99"/>
    <w:unhideWhenUsed/>
    <w:rsid w:val="0051424E"/>
    <w:pPr>
      <w:spacing w:after="260" w:line="260" w:lineRule="exact"/>
      <w:ind w:left="1415" w:hanging="283"/>
      <w:contextualSpacing/>
    </w:pPr>
    <w:rPr>
      <w:rFonts w:ascii="Times New Roman" w:eastAsia="Calibri" w:hAnsi="Times New Roman" w:cs="Arial"/>
      <w:kern w:val="0"/>
      <w:sz w:val="20"/>
      <w:szCs w:val="24"/>
      <w:lang w:eastAsia="en-US"/>
    </w:rPr>
  </w:style>
  <w:style w:type="paragraph" w:styleId="Listenfortsetzung">
    <w:name w:val="List Continue"/>
    <w:basedOn w:val="Standard"/>
    <w:uiPriority w:val="99"/>
    <w:semiHidden/>
    <w:unhideWhenUsed/>
    <w:rsid w:val="0051424E"/>
    <w:pPr>
      <w:spacing w:line="260" w:lineRule="exact"/>
      <w:ind w:left="283"/>
      <w:contextualSpacing/>
    </w:pPr>
    <w:rPr>
      <w:rFonts w:ascii="Times New Roman" w:eastAsia="Calibri" w:hAnsi="Times New Roman" w:cs="Arial"/>
      <w:kern w:val="0"/>
      <w:sz w:val="20"/>
      <w:szCs w:val="24"/>
      <w:lang w:eastAsia="en-US"/>
    </w:rPr>
  </w:style>
  <w:style w:type="paragraph" w:styleId="Listenfortsetzung2">
    <w:name w:val="List Continue 2"/>
    <w:basedOn w:val="Standard"/>
    <w:uiPriority w:val="99"/>
    <w:semiHidden/>
    <w:unhideWhenUsed/>
    <w:rsid w:val="0051424E"/>
    <w:pPr>
      <w:spacing w:line="260" w:lineRule="exact"/>
      <w:ind w:left="566"/>
      <w:contextualSpacing/>
    </w:pPr>
    <w:rPr>
      <w:rFonts w:ascii="Times New Roman" w:eastAsia="Calibri" w:hAnsi="Times New Roman" w:cs="Arial"/>
      <w:kern w:val="0"/>
      <w:sz w:val="20"/>
      <w:szCs w:val="24"/>
      <w:lang w:eastAsia="en-US"/>
    </w:rPr>
  </w:style>
  <w:style w:type="paragraph" w:styleId="Listenfortsetzung3">
    <w:name w:val="List Continue 3"/>
    <w:basedOn w:val="Standard"/>
    <w:uiPriority w:val="99"/>
    <w:semiHidden/>
    <w:unhideWhenUsed/>
    <w:rsid w:val="0051424E"/>
    <w:pPr>
      <w:spacing w:line="260" w:lineRule="exact"/>
      <w:ind w:left="849"/>
      <w:contextualSpacing/>
    </w:pPr>
    <w:rPr>
      <w:rFonts w:ascii="Times New Roman" w:eastAsia="Calibri" w:hAnsi="Times New Roman" w:cs="Arial"/>
      <w:kern w:val="0"/>
      <w:sz w:val="20"/>
      <w:szCs w:val="24"/>
      <w:lang w:eastAsia="en-US"/>
    </w:rPr>
  </w:style>
  <w:style w:type="paragraph" w:styleId="Listenfortsetzung4">
    <w:name w:val="List Continue 4"/>
    <w:basedOn w:val="Standard"/>
    <w:uiPriority w:val="99"/>
    <w:semiHidden/>
    <w:unhideWhenUsed/>
    <w:rsid w:val="0051424E"/>
    <w:pPr>
      <w:spacing w:line="260" w:lineRule="exact"/>
      <w:ind w:left="1132"/>
      <w:contextualSpacing/>
    </w:pPr>
    <w:rPr>
      <w:rFonts w:ascii="Times New Roman" w:eastAsia="Calibri" w:hAnsi="Times New Roman" w:cs="Arial"/>
      <w:kern w:val="0"/>
      <w:sz w:val="20"/>
      <w:szCs w:val="24"/>
      <w:lang w:eastAsia="en-US"/>
    </w:rPr>
  </w:style>
  <w:style w:type="paragraph" w:styleId="Listenfortsetzung5">
    <w:name w:val="List Continue 5"/>
    <w:basedOn w:val="Standard"/>
    <w:uiPriority w:val="99"/>
    <w:semiHidden/>
    <w:unhideWhenUsed/>
    <w:rsid w:val="0051424E"/>
    <w:pPr>
      <w:spacing w:line="260" w:lineRule="exact"/>
      <w:ind w:left="1415"/>
      <w:contextualSpacing/>
    </w:pPr>
    <w:rPr>
      <w:rFonts w:ascii="Times New Roman" w:eastAsia="Calibri" w:hAnsi="Times New Roman" w:cs="Arial"/>
      <w:kern w:val="0"/>
      <w:sz w:val="20"/>
      <w:szCs w:val="24"/>
      <w:lang w:eastAsia="en-US"/>
    </w:rPr>
  </w:style>
  <w:style w:type="paragraph" w:styleId="Listennummer2">
    <w:name w:val="List Number 2"/>
    <w:basedOn w:val="Standard"/>
    <w:uiPriority w:val="99"/>
    <w:semiHidden/>
    <w:unhideWhenUsed/>
    <w:rsid w:val="0051424E"/>
    <w:pPr>
      <w:tabs>
        <w:tab w:val="num" w:pos="643"/>
      </w:tabs>
      <w:spacing w:after="260" w:line="260" w:lineRule="exact"/>
      <w:ind w:left="643" w:hanging="360"/>
      <w:contextualSpacing/>
    </w:pPr>
    <w:rPr>
      <w:rFonts w:ascii="Times New Roman" w:eastAsia="Calibri" w:hAnsi="Times New Roman" w:cs="Arial"/>
      <w:kern w:val="0"/>
      <w:sz w:val="20"/>
      <w:szCs w:val="24"/>
      <w:lang w:eastAsia="en-US"/>
    </w:rPr>
  </w:style>
  <w:style w:type="paragraph" w:styleId="Listennummer3">
    <w:name w:val="List Number 3"/>
    <w:basedOn w:val="Standard"/>
    <w:uiPriority w:val="99"/>
    <w:semiHidden/>
    <w:unhideWhenUsed/>
    <w:rsid w:val="0051424E"/>
    <w:pPr>
      <w:tabs>
        <w:tab w:val="num" w:pos="926"/>
      </w:tabs>
      <w:spacing w:after="260" w:line="260" w:lineRule="exact"/>
      <w:ind w:left="926" w:hanging="360"/>
      <w:contextualSpacing/>
    </w:pPr>
    <w:rPr>
      <w:rFonts w:ascii="Times New Roman" w:eastAsia="Calibri" w:hAnsi="Times New Roman" w:cs="Arial"/>
      <w:kern w:val="0"/>
      <w:sz w:val="20"/>
      <w:szCs w:val="24"/>
      <w:lang w:eastAsia="en-US"/>
    </w:rPr>
  </w:style>
  <w:style w:type="paragraph" w:styleId="Listennummer4">
    <w:name w:val="List Number 4"/>
    <w:basedOn w:val="Standard"/>
    <w:uiPriority w:val="99"/>
    <w:semiHidden/>
    <w:unhideWhenUsed/>
    <w:rsid w:val="0051424E"/>
    <w:pPr>
      <w:tabs>
        <w:tab w:val="num" w:pos="1209"/>
      </w:tabs>
      <w:spacing w:after="260" w:line="260" w:lineRule="exact"/>
      <w:ind w:left="1209" w:hanging="360"/>
      <w:contextualSpacing/>
    </w:pPr>
    <w:rPr>
      <w:rFonts w:ascii="Times New Roman" w:eastAsia="Calibri" w:hAnsi="Times New Roman" w:cs="Arial"/>
      <w:kern w:val="0"/>
      <w:sz w:val="20"/>
      <w:szCs w:val="24"/>
      <w:lang w:eastAsia="en-US"/>
    </w:rPr>
  </w:style>
  <w:style w:type="paragraph" w:styleId="Listennummer5">
    <w:name w:val="List Number 5"/>
    <w:basedOn w:val="Standard"/>
    <w:uiPriority w:val="99"/>
    <w:semiHidden/>
    <w:unhideWhenUsed/>
    <w:rsid w:val="0051424E"/>
    <w:pPr>
      <w:tabs>
        <w:tab w:val="num" w:pos="1492"/>
      </w:tabs>
      <w:spacing w:after="260" w:line="260" w:lineRule="exact"/>
      <w:ind w:left="1492" w:hanging="360"/>
      <w:contextualSpacing/>
    </w:pPr>
    <w:rPr>
      <w:rFonts w:ascii="Times New Roman" w:eastAsia="Calibri" w:hAnsi="Times New Roman" w:cs="Arial"/>
      <w:kern w:val="0"/>
      <w:sz w:val="20"/>
      <w:szCs w:val="24"/>
      <w:lang w:eastAsia="en-US"/>
    </w:rPr>
  </w:style>
  <w:style w:type="paragraph" w:styleId="Makrotext">
    <w:name w:val="macro"/>
    <w:link w:val="MakrotextZchn"/>
    <w:uiPriority w:val="99"/>
    <w:semiHidden/>
    <w:unhideWhenUsed/>
    <w:rsid w:val="0051424E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line="260" w:lineRule="exact"/>
      <w:jc w:val="both"/>
    </w:pPr>
    <w:rPr>
      <w:rFonts w:ascii="Consolas" w:eastAsia="Calibri" w:hAnsi="Consolas" w:cs="Arial"/>
      <w:lang w:eastAsia="en-US"/>
    </w:rPr>
  </w:style>
  <w:style w:type="character" w:customStyle="1" w:styleId="MakrotextZchn">
    <w:name w:val="Makrotext Zchn"/>
    <w:link w:val="Makrotext"/>
    <w:uiPriority w:val="99"/>
    <w:semiHidden/>
    <w:rsid w:val="0051424E"/>
    <w:rPr>
      <w:rFonts w:ascii="Consolas" w:eastAsia="Calibri" w:hAnsi="Consolas" w:cs="Arial"/>
      <w:sz w:val="20"/>
      <w:szCs w:val="20"/>
      <w:lang w:val="de-CH" w:eastAsia="en-US"/>
    </w:rPr>
  </w:style>
  <w:style w:type="paragraph" w:customStyle="1" w:styleId="ManagementSummary">
    <w:name w:val="Management Summary"/>
    <w:basedOn w:val="berschrift1"/>
    <w:next w:val="Standard"/>
    <w:qFormat/>
    <w:rsid w:val="00E37E29"/>
    <w:pPr>
      <w:ind w:left="432" w:hanging="432"/>
    </w:pPr>
  </w:style>
  <w:style w:type="paragraph" w:customStyle="1" w:styleId="Tabelle2Einzug">
    <w:name w:val="Tabelle 2. Einzug"/>
    <w:basedOn w:val="Tabelle1Einzug"/>
    <w:rsid w:val="0051424E"/>
    <w:pPr>
      <w:ind w:left="568"/>
    </w:pPr>
  </w:style>
  <w:style w:type="paragraph" w:customStyle="1" w:styleId="Tabelle1Einzugnummeriert">
    <w:name w:val="Tabelle 1. Einzug nummeriert"/>
    <w:basedOn w:val="Tabelle1Einzug"/>
    <w:rsid w:val="0051424E"/>
    <w:pPr>
      <w:numPr>
        <w:numId w:val="2"/>
      </w:numPr>
    </w:pPr>
  </w:style>
  <w:style w:type="character" w:styleId="Endnotenzeichen">
    <w:name w:val="endnote reference"/>
    <w:uiPriority w:val="99"/>
    <w:semiHidden/>
    <w:unhideWhenUsed/>
    <w:rsid w:val="0051424E"/>
    <w:rPr>
      <w:vertAlign w:val="superscript"/>
      <w:lang w:val="de-CH"/>
    </w:rPr>
  </w:style>
  <w:style w:type="table" w:customStyle="1" w:styleId="Tabelle1">
    <w:name w:val="Tabelle1"/>
    <w:basedOn w:val="NormaleTabelle"/>
    <w:uiPriority w:val="99"/>
    <w:rsid w:val="0051424E"/>
    <w:rPr>
      <w:rFonts w:eastAsia="Calibri" w:cs="Times New Roman (Textkörper CS)"/>
      <w:sz w:val="16"/>
      <w:szCs w:val="24"/>
      <w:lang w:val="de-DE" w:eastAsia="en-US"/>
    </w:rPr>
    <w:tblPr>
      <w:tblInd w:w="-2381" w:type="dxa"/>
      <w:tblBorders>
        <w:insideH w:val="single" w:sz="2" w:space="0" w:color="auto"/>
      </w:tblBorders>
      <w:tblCellMar>
        <w:top w:w="57" w:type="dxa"/>
        <w:left w:w="57" w:type="dxa"/>
        <w:bottom w:w="113" w:type="dxa"/>
        <w:right w:w="57" w:type="dxa"/>
      </w:tblCellMar>
    </w:tblPr>
    <w:tcPr>
      <w:shd w:val="clear" w:color="auto" w:fill="auto"/>
    </w:tcPr>
    <w:tblStylePr w:type="firstRow">
      <w:rPr>
        <w:rFonts w:ascii="Arial" w:hAnsi="Arial"/>
        <w:b w:val="0"/>
        <w:i/>
        <w:sz w:val="16"/>
      </w:rPr>
      <w:tblPr/>
      <w:tcPr>
        <w:shd w:val="clear" w:color="auto" w:fill="auto"/>
      </w:tcPr>
    </w:tblStylePr>
  </w:style>
  <w:style w:type="paragraph" w:styleId="berarbeitung">
    <w:name w:val="Revision"/>
    <w:hidden/>
    <w:uiPriority w:val="99"/>
    <w:semiHidden/>
    <w:rsid w:val="004F6583"/>
    <w:rPr>
      <w:kern w:val="10"/>
      <w:sz w:val="22"/>
      <w:szCs w:val="22"/>
      <w:lang w:eastAsia="de-CH"/>
    </w:rPr>
  </w:style>
  <w:style w:type="table" w:styleId="Gitternetztabelle1hellAkzent5">
    <w:name w:val="Grid Table 1 Light Accent 5"/>
    <w:basedOn w:val="NormaleTabelle"/>
    <w:uiPriority w:val="46"/>
    <w:rsid w:val="003F7A65"/>
    <w:rPr>
      <w:rFonts w:ascii="Calibri" w:eastAsia="Calibri" w:hAnsi="Calibri" w:cs="Arial"/>
      <w:sz w:val="24"/>
      <w:szCs w:val="24"/>
      <w:lang w:eastAsia="en-US"/>
    </w:rPr>
    <w:tblPr>
      <w:tblStyleRowBandSize w:val="1"/>
      <w:tblStyleColBandSize w:val="1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</w:tblPr>
    <w:tblStylePr w:type="firstRow">
      <w:rPr>
        <w:b/>
        <w:bCs/>
      </w:rPr>
      <w:tblPr/>
      <w:tcPr>
        <w:tcBorders>
          <w:bottom w:val="single" w:sz="12" w:space="0" w:color="92CDDC"/>
        </w:tcBorders>
      </w:tcPr>
    </w:tblStylePr>
    <w:tblStylePr w:type="lastRow">
      <w:rPr>
        <w:b/>
        <w:bCs/>
      </w:rPr>
      <w:tblPr/>
      <w:tcPr>
        <w:tcBorders>
          <w:top w:val="double" w:sz="2" w:space="0" w:color="92CDDC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itternetztabelle2Akzent1">
    <w:name w:val="Grid Table 2 Accent 1"/>
    <w:basedOn w:val="NormaleTabelle"/>
    <w:uiPriority w:val="47"/>
    <w:rsid w:val="003F7A65"/>
    <w:rPr>
      <w:rFonts w:ascii="Calibri" w:eastAsia="Calibri" w:hAnsi="Calibri" w:cs="Arial"/>
      <w:sz w:val="24"/>
      <w:szCs w:val="24"/>
      <w:lang w:eastAsia="en-US"/>
    </w:rPr>
    <w:tblPr>
      <w:tblStyleRowBandSize w:val="1"/>
      <w:tblStyleColBandSize w:val="1"/>
      <w:tblBorders>
        <w:top w:val="single" w:sz="2" w:space="0" w:color="95B3D7"/>
        <w:bottom w:val="single" w:sz="2" w:space="0" w:color="95B3D7"/>
        <w:insideH w:val="single" w:sz="2" w:space="0" w:color="95B3D7"/>
        <w:insideV w:val="single" w:sz="2" w:space="0" w:color="95B3D7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5B3D7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95B3D7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/>
      </w:tcPr>
    </w:tblStylePr>
    <w:tblStylePr w:type="band1Horz">
      <w:tblPr/>
      <w:tcPr>
        <w:shd w:val="clear" w:color="auto" w:fill="DBE5F1"/>
      </w:tcPr>
    </w:tblStylePr>
  </w:style>
  <w:style w:type="table" w:styleId="Gitternetztabelle4Akzent5">
    <w:name w:val="Grid Table 4 Accent 5"/>
    <w:basedOn w:val="NormaleTabelle"/>
    <w:uiPriority w:val="49"/>
    <w:rsid w:val="003F7A65"/>
    <w:rPr>
      <w:rFonts w:ascii="Calibri" w:eastAsia="Calibri" w:hAnsi="Calibri" w:cs="Arial"/>
      <w:sz w:val="24"/>
      <w:szCs w:val="24"/>
      <w:lang w:eastAsia="en-US"/>
    </w:rPr>
    <w:tblPr>
      <w:tblStyleRowBandSize w:val="1"/>
      <w:tblStyleColBandSize w:val="1"/>
      <w:tblBorders>
        <w:top w:val="single" w:sz="4" w:space="0" w:color="92CDDC"/>
        <w:left w:val="single" w:sz="4" w:space="0" w:color="92CDDC"/>
        <w:bottom w:val="single" w:sz="4" w:space="0" w:color="92CDDC"/>
        <w:right w:val="single" w:sz="4" w:space="0" w:color="92CDDC"/>
        <w:insideH w:val="single" w:sz="4" w:space="0" w:color="92CDDC"/>
        <w:insideV w:val="single" w:sz="4" w:space="0" w:color="92CDDC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4BACC6"/>
          <w:left w:val="single" w:sz="4" w:space="0" w:color="4BACC6"/>
          <w:bottom w:val="single" w:sz="4" w:space="0" w:color="4BACC6"/>
          <w:right w:val="single" w:sz="4" w:space="0" w:color="4BACC6"/>
          <w:insideH w:val="nil"/>
          <w:insideV w:val="nil"/>
        </w:tcBorders>
        <w:shd w:val="clear" w:color="auto" w:fill="4BACC6"/>
      </w:tcPr>
    </w:tblStylePr>
    <w:tblStylePr w:type="lastRow">
      <w:rPr>
        <w:b/>
        <w:bCs/>
      </w:rPr>
      <w:tblPr/>
      <w:tcPr>
        <w:tcBorders>
          <w:top w:val="double" w:sz="4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/>
      </w:tcPr>
    </w:tblStylePr>
    <w:tblStylePr w:type="band1Horz">
      <w:tblPr/>
      <w:tcPr>
        <w:shd w:val="clear" w:color="auto" w:fill="DAEEF3"/>
      </w:tcPr>
    </w:tblStylePr>
  </w:style>
  <w:style w:type="table" w:styleId="Gitternetztabelle4Akzent4">
    <w:name w:val="Grid Table 4 Accent 4"/>
    <w:basedOn w:val="NormaleTabelle"/>
    <w:uiPriority w:val="49"/>
    <w:rsid w:val="003F7A65"/>
    <w:rPr>
      <w:rFonts w:ascii="Calibri" w:eastAsia="Calibri" w:hAnsi="Calibri" w:cs="Arial"/>
      <w:sz w:val="24"/>
      <w:szCs w:val="24"/>
      <w:lang w:eastAsia="en-US"/>
    </w:rPr>
    <w:tblPr>
      <w:tblStyleRowBandSize w:val="1"/>
      <w:tblStyleColBandSize w:val="1"/>
      <w:tblBorders>
        <w:top w:val="single" w:sz="4" w:space="0" w:color="B2A1C7"/>
        <w:left w:val="single" w:sz="4" w:space="0" w:color="B2A1C7"/>
        <w:bottom w:val="single" w:sz="4" w:space="0" w:color="B2A1C7"/>
        <w:right w:val="single" w:sz="4" w:space="0" w:color="B2A1C7"/>
        <w:insideH w:val="single" w:sz="4" w:space="0" w:color="B2A1C7"/>
        <w:insideV w:val="single" w:sz="4" w:space="0" w:color="B2A1C7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8064A2"/>
          <w:left w:val="single" w:sz="4" w:space="0" w:color="8064A2"/>
          <w:bottom w:val="single" w:sz="4" w:space="0" w:color="8064A2"/>
          <w:right w:val="single" w:sz="4" w:space="0" w:color="8064A2"/>
          <w:insideH w:val="nil"/>
          <w:insideV w:val="nil"/>
        </w:tcBorders>
        <w:shd w:val="clear" w:color="auto" w:fill="8064A2"/>
      </w:tcPr>
    </w:tblStylePr>
    <w:tblStylePr w:type="lastRow">
      <w:rPr>
        <w:b/>
        <w:bCs/>
      </w:rPr>
      <w:tblPr/>
      <w:tcPr>
        <w:tcBorders>
          <w:top w:val="double" w:sz="4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/>
      </w:tcPr>
    </w:tblStylePr>
    <w:tblStylePr w:type="band1Horz">
      <w:tblPr/>
      <w:tcPr>
        <w:shd w:val="clear" w:color="auto" w:fill="E5DFEC"/>
      </w:tcPr>
    </w:tblStylePr>
  </w:style>
  <w:style w:type="table" w:styleId="Gitternetztabelle5dunkelAkzent6">
    <w:name w:val="Grid Table 5 Dark Accent 6"/>
    <w:basedOn w:val="NormaleTabelle"/>
    <w:uiPriority w:val="50"/>
    <w:rsid w:val="003F7A65"/>
    <w:rPr>
      <w:rFonts w:ascii="Calibri" w:eastAsia="Calibri" w:hAnsi="Calibri" w:cs="Arial"/>
      <w:sz w:val="24"/>
      <w:szCs w:val="24"/>
      <w:lang w:eastAsia="en-US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FDE9D9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F79646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F79646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F79646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D4B4"/>
      </w:tcPr>
    </w:tblStylePr>
  </w:style>
  <w:style w:type="table" w:styleId="Gitternetztabelle7farbigAkzent6">
    <w:name w:val="Grid Table 7 Colorful Accent 6"/>
    <w:basedOn w:val="NormaleTabelle"/>
    <w:uiPriority w:val="52"/>
    <w:rsid w:val="003F7A65"/>
    <w:rPr>
      <w:rFonts w:ascii="Calibri" w:eastAsia="Calibri" w:hAnsi="Calibri" w:cs="Arial"/>
      <w:color w:val="E36C0A"/>
      <w:sz w:val="24"/>
      <w:szCs w:val="24"/>
      <w:lang w:eastAsia="en-US"/>
    </w:rPr>
    <w:tblPr>
      <w:tblStyleRowBandSize w:val="1"/>
      <w:tblStyleColBandSize w:val="1"/>
      <w:tblBorders>
        <w:top w:val="single" w:sz="4" w:space="0" w:color="FABF8F"/>
        <w:left w:val="single" w:sz="4" w:space="0" w:color="FABF8F"/>
        <w:bottom w:val="single" w:sz="4" w:space="0" w:color="FABF8F"/>
        <w:right w:val="single" w:sz="4" w:space="0" w:color="FABF8F"/>
        <w:insideH w:val="single" w:sz="4" w:space="0" w:color="FABF8F"/>
        <w:insideV w:val="single" w:sz="4" w:space="0" w:color="FABF8F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FDE9D9"/>
      </w:tcPr>
    </w:tblStylePr>
    <w:tblStylePr w:type="band1Horz">
      <w:tblPr/>
      <w:tcPr>
        <w:shd w:val="clear" w:color="auto" w:fill="FDE9D9"/>
      </w:tcPr>
    </w:tblStylePr>
    <w:tblStylePr w:type="neCell">
      <w:tblPr/>
      <w:tcPr>
        <w:tcBorders>
          <w:bottom w:val="single" w:sz="4" w:space="0" w:color="FABF8F"/>
        </w:tcBorders>
      </w:tcPr>
    </w:tblStylePr>
    <w:tblStylePr w:type="nwCell">
      <w:tblPr/>
      <w:tcPr>
        <w:tcBorders>
          <w:bottom w:val="single" w:sz="4" w:space="0" w:color="FABF8F"/>
        </w:tcBorders>
      </w:tcPr>
    </w:tblStylePr>
    <w:tblStylePr w:type="seCell">
      <w:tblPr/>
      <w:tcPr>
        <w:tcBorders>
          <w:top w:val="single" w:sz="4" w:space="0" w:color="FABF8F"/>
        </w:tcBorders>
      </w:tcPr>
    </w:tblStylePr>
    <w:tblStylePr w:type="swCell">
      <w:tblPr/>
      <w:tcPr>
        <w:tcBorders>
          <w:top w:val="single" w:sz="4" w:space="0" w:color="FABF8F"/>
        </w:tcBorders>
      </w:tcPr>
    </w:tblStylePr>
  </w:style>
  <w:style w:type="table" w:styleId="Gitternetztabelle7farbigAkzent5">
    <w:name w:val="Grid Table 7 Colorful Accent 5"/>
    <w:basedOn w:val="NormaleTabelle"/>
    <w:uiPriority w:val="52"/>
    <w:rsid w:val="003F7A65"/>
    <w:rPr>
      <w:rFonts w:ascii="Calibri" w:eastAsia="Calibri" w:hAnsi="Calibri" w:cs="Arial"/>
      <w:color w:val="31849B"/>
      <w:sz w:val="24"/>
      <w:szCs w:val="24"/>
      <w:lang w:eastAsia="en-US"/>
    </w:rPr>
    <w:tblPr>
      <w:tblStyleRowBandSize w:val="1"/>
      <w:tblStyleColBandSize w:val="1"/>
      <w:tblBorders>
        <w:top w:val="single" w:sz="4" w:space="0" w:color="92CDDC"/>
        <w:left w:val="single" w:sz="4" w:space="0" w:color="92CDDC"/>
        <w:bottom w:val="single" w:sz="4" w:space="0" w:color="92CDDC"/>
        <w:right w:val="single" w:sz="4" w:space="0" w:color="92CDDC"/>
        <w:insideH w:val="single" w:sz="4" w:space="0" w:color="92CDDC"/>
        <w:insideV w:val="single" w:sz="4" w:space="0" w:color="92CDDC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DAEEF3"/>
      </w:tcPr>
    </w:tblStylePr>
    <w:tblStylePr w:type="band1Horz">
      <w:tblPr/>
      <w:tcPr>
        <w:shd w:val="clear" w:color="auto" w:fill="DAEEF3"/>
      </w:tcPr>
    </w:tblStylePr>
    <w:tblStylePr w:type="neCell">
      <w:tblPr/>
      <w:tcPr>
        <w:tcBorders>
          <w:bottom w:val="single" w:sz="4" w:space="0" w:color="92CDDC"/>
        </w:tcBorders>
      </w:tcPr>
    </w:tblStylePr>
    <w:tblStylePr w:type="nwCell">
      <w:tblPr/>
      <w:tcPr>
        <w:tcBorders>
          <w:bottom w:val="single" w:sz="4" w:space="0" w:color="92CDDC"/>
        </w:tcBorders>
      </w:tcPr>
    </w:tblStylePr>
    <w:tblStylePr w:type="seCell">
      <w:tblPr/>
      <w:tcPr>
        <w:tcBorders>
          <w:top w:val="single" w:sz="4" w:space="0" w:color="92CDDC"/>
        </w:tcBorders>
      </w:tcPr>
    </w:tblStylePr>
    <w:tblStylePr w:type="swCell">
      <w:tblPr/>
      <w:tcPr>
        <w:tcBorders>
          <w:top w:val="single" w:sz="4" w:space="0" w:color="92CDDC"/>
        </w:tcBorders>
      </w:tcPr>
    </w:tblStylePr>
  </w:style>
  <w:style w:type="table" w:styleId="Listentabelle2Akzent5">
    <w:name w:val="List Table 2 Accent 5"/>
    <w:basedOn w:val="NormaleTabelle"/>
    <w:uiPriority w:val="47"/>
    <w:rsid w:val="003F7A65"/>
    <w:rPr>
      <w:rFonts w:ascii="Calibri" w:eastAsia="Calibri" w:hAnsi="Calibri" w:cs="Arial"/>
      <w:sz w:val="24"/>
      <w:szCs w:val="24"/>
      <w:lang w:eastAsia="en-US"/>
    </w:rPr>
    <w:tblPr>
      <w:tblStyleRowBandSize w:val="1"/>
      <w:tblStyleColBandSize w:val="1"/>
      <w:tblBorders>
        <w:top w:val="single" w:sz="4" w:space="0" w:color="92CDDC"/>
        <w:bottom w:val="single" w:sz="4" w:space="0" w:color="92CDDC"/>
        <w:insideH w:val="single" w:sz="4" w:space="0" w:color="92CDDC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/>
      </w:tcPr>
    </w:tblStylePr>
    <w:tblStylePr w:type="band1Horz">
      <w:tblPr/>
      <w:tcPr>
        <w:shd w:val="clear" w:color="auto" w:fill="DAEEF3"/>
      </w:tcPr>
    </w:tblStylePr>
  </w:style>
  <w:style w:type="table" w:styleId="Listentabelle3Akzent1">
    <w:name w:val="List Table 3 Accent 1"/>
    <w:basedOn w:val="NormaleTabelle"/>
    <w:uiPriority w:val="48"/>
    <w:rsid w:val="003F7A65"/>
    <w:rPr>
      <w:rFonts w:ascii="Calibri" w:eastAsia="Calibri" w:hAnsi="Calibri" w:cs="Arial"/>
      <w:sz w:val="24"/>
      <w:szCs w:val="24"/>
      <w:lang w:eastAsia="en-US"/>
    </w:rPr>
    <w:tblPr>
      <w:tblStyleRowBandSize w:val="1"/>
      <w:tblStyleColBandSize w:val="1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</w:tblPr>
    <w:tblStylePr w:type="firstRow">
      <w:rPr>
        <w:b/>
        <w:bCs/>
        <w:color w:val="FFFFFF"/>
      </w:rPr>
      <w:tblPr/>
      <w:tcPr>
        <w:shd w:val="clear" w:color="auto" w:fill="4F81BD"/>
      </w:tcPr>
    </w:tblStylePr>
    <w:tblStylePr w:type="lastRow">
      <w:rPr>
        <w:b/>
        <w:bCs/>
      </w:rPr>
      <w:tblPr/>
      <w:tcPr>
        <w:tcBorders>
          <w:top w:val="double" w:sz="4" w:space="0" w:color="4F81BD"/>
        </w:tcBorders>
        <w:shd w:val="clear" w:color="auto" w:fill="FFFFFF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/>
      </w:tcPr>
    </w:tblStylePr>
    <w:tblStylePr w:type="band1Vert">
      <w:tblPr/>
      <w:tcPr>
        <w:tcBorders>
          <w:left w:val="single" w:sz="4" w:space="0" w:color="4F81BD"/>
          <w:right w:val="single" w:sz="4" w:space="0" w:color="4F81BD"/>
        </w:tcBorders>
      </w:tcPr>
    </w:tblStylePr>
    <w:tblStylePr w:type="band1Horz">
      <w:tblPr/>
      <w:tcPr>
        <w:tcBorders>
          <w:top w:val="single" w:sz="4" w:space="0" w:color="4F81BD"/>
          <w:bottom w:val="single" w:sz="4" w:space="0" w:color="4F81BD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F81BD"/>
          <w:left w:val="nil"/>
        </w:tcBorders>
      </w:tcPr>
    </w:tblStylePr>
    <w:tblStylePr w:type="swCell">
      <w:tblPr/>
      <w:tcPr>
        <w:tcBorders>
          <w:top w:val="double" w:sz="4" w:space="0" w:color="4F81BD"/>
          <w:right w:val="nil"/>
        </w:tcBorders>
      </w:tcPr>
    </w:tblStylePr>
  </w:style>
  <w:style w:type="table" w:styleId="Listentabelle4Akzent3">
    <w:name w:val="List Table 4 Accent 3"/>
    <w:basedOn w:val="NormaleTabelle"/>
    <w:uiPriority w:val="49"/>
    <w:rsid w:val="003F7A65"/>
    <w:rPr>
      <w:rFonts w:ascii="Calibri" w:eastAsia="Calibri" w:hAnsi="Calibri" w:cs="Arial"/>
      <w:sz w:val="24"/>
      <w:szCs w:val="24"/>
      <w:lang w:eastAsia="en-US"/>
    </w:rPr>
    <w:tblPr>
      <w:tblStyleRowBandSize w:val="1"/>
      <w:tblStyleColBandSize w:val="1"/>
      <w:tblBorders>
        <w:top w:val="single" w:sz="4" w:space="0" w:color="C2D69B"/>
        <w:left w:val="single" w:sz="4" w:space="0" w:color="C2D69B"/>
        <w:bottom w:val="single" w:sz="4" w:space="0" w:color="C2D69B"/>
        <w:right w:val="single" w:sz="4" w:space="0" w:color="C2D69B"/>
        <w:insideH w:val="single" w:sz="4" w:space="0" w:color="C2D69B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9BBB59"/>
          <w:left w:val="single" w:sz="4" w:space="0" w:color="9BBB59"/>
          <w:bottom w:val="single" w:sz="4" w:space="0" w:color="9BBB59"/>
          <w:right w:val="single" w:sz="4" w:space="0" w:color="9BBB59"/>
          <w:insideH w:val="nil"/>
        </w:tcBorders>
        <w:shd w:val="clear" w:color="auto" w:fill="9BBB59"/>
      </w:tcPr>
    </w:tblStylePr>
    <w:tblStylePr w:type="lastRow">
      <w:rPr>
        <w:b/>
        <w:bCs/>
      </w:rPr>
      <w:tblPr/>
      <w:tcPr>
        <w:tcBorders>
          <w:top w:val="double" w:sz="4" w:space="0" w:color="C2D69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/>
      </w:tcPr>
    </w:tblStylePr>
    <w:tblStylePr w:type="band1Horz">
      <w:tblPr/>
      <w:tcPr>
        <w:shd w:val="clear" w:color="auto" w:fill="EAF1DD"/>
      </w:tcPr>
    </w:tblStylePr>
  </w:style>
  <w:style w:type="table" w:styleId="Gitternetztabelle1hellAkzent1">
    <w:name w:val="Grid Table 1 Light Accent 1"/>
    <w:basedOn w:val="NormaleTabelle"/>
    <w:uiPriority w:val="46"/>
    <w:rsid w:val="003F7A65"/>
    <w:rPr>
      <w:rFonts w:ascii="Calibri" w:eastAsia="Calibri" w:hAnsi="Calibri" w:cs="Arial"/>
      <w:sz w:val="24"/>
      <w:szCs w:val="24"/>
      <w:lang w:eastAsia="en-US"/>
    </w:rPr>
    <w:tblPr>
      <w:tblStyleRowBandSize w:val="1"/>
      <w:tblStyleColBandSize w:val="1"/>
      <w:tblBorders>
        <w:top w:val="single" w:sz="4" w:space="0" w:color="B8CCE4"/>
        <w:left w:val="single" w:sz="4" w:space="0" w:color="B8CCE4"/>
        <w:bottom w:val="single" w:sz="4" w:space="0" w:color="B8CCE4"/>
        <w:right w:val="single" w:sz="4" w:space="0" w:color="B8CCE4"/>
        <w:insideH w:val="single" w:sz="4" w:space="0" w:color="B8CCE4"/>
        <w:insideV w:val="single" w:sz="4" w:space="0" w:color="B8CCE4"/>
      </w:tblBorders>
    </w:tblPr>
    <w:tblStylePr w:type="firstRow">
      <w:rPr>
        <w:b/>
        <w:bCs/>
      </w:rPr>
      <w:tblPr/>
      <w:tcPr>
        <w:tcBorders>
          <w:bottom w:val="single" w:sz="12" w:space="0" w:color="95B3D7"/>
        </w:tcBorders>
      </w:tcPr>
    </w:tblStylePr>
    <w:tblStylePr w:type="lastRow">
      <w:rPr>
        <w:b/>
        <w:bCs/>
      </w:rPr>
      <w:tblPr/>
      <w:tcPr>
        <w:tcBorders>
          <w:top w:val="double" w:sz="2" w:space="0" w:color="95B3D7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itternetztabelle5dunkelAkzent5">
    <w:name w:val="Grid Table 5 Dark Accent 5"/>
    <w:basedOn w:val="NormaleTabelle"/>
    <w:uiPriority w:val="50"/>
    <w:rsid w:val="003F7A65"/>
    <w:rPr>
      <w:rFonts w:ascii="Calibri" w:eastAsia="Calibri" w:hAnsi="Calibri" w:cs="Arial"/>
      <w:sz w:val="24"/>
      <w:szCs w:val="24"/>
      <w:lang w:eastAsia="en-US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DAEEF3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4BACC6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4BACC6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4BACC6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B6DDE8"/>
      </w:tcPr>
    </w:tblStylePr>
  </w:style>
  <w:style w:type="table" w:styleId="Listentabelle2Akzent1">
    <w:name w:val="List Table 2 Accent 1"/>
    <w:basedOn w:val="NormaleTabelle"/>
    <w:uiPriority w:val="47"/>
    <w:rsid w:val="003F7A65"/>
    <w:rPr>
      <w:rFonts w:ascii="Calibri" w:eastAsia="Calibri" w:hAnsi="Calibri" w:cs="Arial"/>
      <w:sz w:val="24"/>
      <w:szCs w:val="24"/>
      <w:lang w:eastAsia="en-US"/>
    </w:rPr>
    <w:tblPr>
      <w:tblStyleRowBandSize w:val="1"/>
      <w:tblStyleColBandSize w:val="1"/>
      <w:tblBorders>
        <w:top w:val="single" w:sz="4" w:space="0" w:color="95B3D7"/>
        <w:bottom w:val="single" w:sz="4" w:space="0" w:color="95B3D7"/>
        <w:insideH w:val="single" w:sz="4" w:space="0" w:color="95B3D7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/>
      </w:tcPr>
    </w:tblStylePr>
    <w:tblStylePr w:type="band1Horz">
      <w:tblPr/>
      <w:tcPr>
        <w:shd w:val="clear" w:color="auto" w:fill="DBE5F1"/>
      </w:tcPr>
    </w:tblStylePr>
  </w:style>
  <w:style w:type="table" w:styleId="Listentabelle1hellAkzent1">
    <w:name w:val="List Table 1 Light Accent 1"/>
    <w:basedOn w:val="NormaleTabelle"/>
    <w:uiPriority w:val="46"/>
    <w:rsid w:val="003F7A65"/>
    <w:rPr>
      <w:rFonts w:ascii="Calibri" w:eastAsia="Calibri" w:hAnsi="Calibri" w:cs="Arial"/>
      <w:sz w:val="24"/>
      <w:szCs w:val="24"/>
      <w:lang w:eastAsia="en-US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5B3D7"/>
        </w:tcBorders>
      </w:tcPr>
    </w:tblStylePr>
    <w:tblStylePr w:type="lastRow">
      <w:rPr>
        <w:b/>
        <w:bCs/>
      </w:rPr>
      <w:tblPr/>
      <w:tcPr>
        <w:tcBorders>
          <w:top w:val="single" w:sz="4" w:space="0" w:color="95B3D7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/>
      </w:tcPr>
    </w:tblStylePr>
    <w:tblStylePr w:type="band1Horz">
      <w:tblPr/>
      <w:tcPr>
        <w:shd w:val="clear" w:color="auto" w:fill="DBE5F1"/>
      </w:tcPr>
    </w:tblStylePr>
  </w:style>
  <w:style w:type="table" w:styleId="Gitternetztabelle6farbigAkzent5">
    <w:name w:val="Grid Table 6 Colorful Accent 5"/>
    <w:basedOn w:val="NormaleTabelle"/>
    <w:uiPriority w:val="51"/>
    <w:rsid w:val="003F7A65"/>
    <w:rPr>
      <w:rFonts w:ascii="Calibri" w:eastAsia="Calibri" w:hAnsi="Calibri" w:cs="Arial"/>
      <w:color w:val="31849B"/>
      <w:sz w:val="24"/>
      <w:szCs w:val="24"/>
      <w:lang w:eastAsia="en-US"/>
    </w:rPr>
    <w:tblPr>
      <w:tblStyleRowBandSize w:val="1"/>
      <w:tblStyleColBandSize w:val="1"/>
      <w:tblBorders>
        <w:top w:val="single" w:sz="4" w:space="0" w:color="92CDDC"/>
        <w:left w:val="single" w:sz="4" w:space="0" w:color="92CDDC"/>
        <w:bottom w:val="single" w:sz="4" w:space="0" w:color="92CDDC"/>
        <w:right w:val="single" w:sz="4" w:space="0" w:color="92CDDC"/>
        <w:insideH w:val="single" w:sz="4" w:space="0" w:color="92CDDC"/>
        <w:insideV w:val="single" w:sz="4" w:space="0" w:color="92CDDC"/>
      </w:tblBorders>
    </w:tblPr>
    <w:tblStylePr w:type="firstRow">
      <w:rPr>
        <w:b/>
        <w:bCs/>
      </w:rPr>
      <w:tblPr/>
      <w:tcPr>
        <w:tcBorders>
          <w:bottom w:val="single" w:sz="12" w:space="0" w:color="92CDDC"/>
        </w:tcBorders>
      </w:tcPr>
    </w:tblStylePr>
    <w:tblStylePr w:type="lastRow">
      <w:rPr>
        <w:b/>
        <w:bCs/>
      </w:rPr>
      <w:tblPr/>
      <w:tcPr>
        <w:tcBorders>
          <w:top w:val="double" w:sz="4" w:space="0" w:color="92CDDC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/>
      </w:tcPr>
    </w:tblStylePr>
    <w:tblStylePr w:type="band1Horz">
      <w:tblPr/>
      <w:tcPr>
        <w:shd w:val="clear" w:color="auto" w:fill="DAEEF3"/>
      </w:tcPr>
    </w:tblStylePr>
  </w:style>
  <w:style w:type="character" w:customStyle="1" w:styleId="Erwhnung1">
    <w:name w:val="Erwähnung1"/>
    <w:uiPriority w:val="99"/>
    <w:unhideWhenUsed/>
    <w:rsid w:val="003F7A65"/>
    <w:rPr>
      <w:color w:val="2B579A"/>
      <w:shd w:val="clear" w:color="auto" w:fill="E1DFDD"/>
    </w:rPr>
  </w:style>
  <w:style w:type="character" w:customStyle="1" w:styleId="Titelblatt-Text">
    <w:name w:val="Titelblatt-Text"/>
    <w:rsid w:val="00A61533"/>
    <w:rPr>
      <w:rFonts w:ascii="Arial" w:hAnsi="Arial" w:cs="Arial" w:hint="default"/>
      <w:b w:val="0"/>
      <w:bCs w:val="0"/>
      <w:i w:val="0"/>
      <w:color w:val="000000"/>
      <w:sz w:val="22"/>
      <w:szCs w:val="17"/>
    </w:rPr>
  </w:style>
  <w:style w:type="character" w:customStyle="1" w:styleId="Erwhnung2">
    <w:name w:val="Erwähnung2"/>
    <w:uiPriority w:val="99"/>
    <w:unhideWhenUsed/>
    <w:rsid w:val="00703F19"/>
    <w:rPr>
      <w:color w:val="2B579A"/>
      <w:shd w:val="clear" w:color="auto" w:fill="E1DFDD"/>
    </w:rPr>
  </w:style>
  <w:style w:type="table" w:styleId="Listentabelle6farbigAkzent1">
    <w:name w:val="List Table 6 Colorful Accent 1"/>
    <w:basedOn w:val="NormaleTabelle"/>
    <w:uiPriority w:val="51"/>
    <w:rsid w:val="00C70746"/>
    <w:rPr>
      <w:color w:val="365F91"/>
    </w:rPr>
    <w:tblPr>
      <w:tblStyleRowBandSize w:val="1"/>
      <w:tblStyleColBandSize w:val="1"/>
      <w:tblBorders>
        <w:top w:val="single" w:sz="4" w:space="0" w:color="4F81BD"/>
        <w:bottom w:val="single" w:sz="4" w:space="0" w:color="4F81BD"/>
      </w:tblBorders>
    </w:tblPr>
    <w:tblStylePr w:type="firstRow">
      <w:rPr>
        <w:b/>
        <w:bCs/>
      </w:rPr>
      <w:tblPr/>
      <w:tcPr>
        <w:tcBorders>
          <w:bottom w:val="single" w:sz="4" w:space="0" w:color="4F81BD"/>
        </w:tcBorders>
      </w:tcPr>
    </w:tblStylePr>
    <w:tblStylePr w:type="lastRow">
      <w:rPr>
        <w:b/>
        <w:bCs/>
      </w:rPr>
      <w:tblPr/>
      <w:tcPr>
        <w:tcBorders>
          <w:top w:val="double" w:sz="4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/>
      </w:tcPr>
    </w:tblStylePr>
    <w:tblStylePr w:type="band1Horz">
      <w:tblPr/>
      <w:tcPr>
        <w:shd w:val="clear" w:color="auto" w:fill="DBE5F1"/>
      </w:tcPr>
    </w:tblStylePr>
  </w:style>
  <w:style w:type="character" w:customStyle="1" w:styleId="NichtaufgelsteErwhnung3">
    <w:name w:val="Nicht aufgelöste Erwähnung3"/>
    <w:uiPriority w:val="99"/>
    <w:semiHidden/>
    <w:unhideWhenUsed/>
    <w:rsid w:val="0012015F"/>
    <w:rPr>
      <w:color w:val="605E5C"/>
      <w:shd w:val="clear" w:color="auto" w:fill="E1DFDD"/>
    </w:rPr>
  </w:style>
  <w:style w:type="numbering" w:customStyle="1" w:styleId="AktuelleListe7">
    <w:name w:val="Aktuelle Liste7"/>
    <w:uiPriority w:val="99"/>
    <w:rsid w:val="00063365"/>
    <w:pPr>
      <w:numPr>
        <w:numId w:val="10"/>
      </w:numPr>
    </w:pPr>
  </w:style>
  <w:style w:type="numbering" w:customStyle="1" w:styleId="AktuelleListe1">
    <w:name w:val="Aktuelle Liste1"/>
    <w:uiPriority w:val="99"/>
    <w:rsid w:val="002C0C1A"/>
    <w:pPr>
      <w:numPr>
        <w:numId w:val="3"/>
      </w:numPr>
    </w:pPr>
  </w:style>
  <w:style w:type="numbering" w:styleId="111111">
    <w:name w:val="Outline List 2"/>
    <w:basedOn w:val="KeineListe"/>
    <w:semiHidden/>
    <w:unhideWhenUsed/>
    <w:rsid w:val="002C0C1A"/>
    <w:pPr>
      <w:numPr>
        <w:numId w:val="4"/>
      </w:numPr>
    </w:pPr>
  </w:style>
  <w:style w:type="numbering" w:customStyle="1" w:styleId="AktuelleListe2">
    <w:name w:val="Aktuelle Liste2"/>
    <w:uiPriority w:val="99"/>
    <w:rsid w:val="002C0C1A"/>
    <w:pPr>
      <w:numPr>
        <w:numId w:val="5"/>
      </w:numPr>
    </w:pPr>
  </w:style>
  <w:style w:type="numbering" w:customStyle="1" w:styleId="AktuelleListe3">
    <w:name w:val="Aktuelle Liste3"/>
    <w:uiPriority w:val="99"/>
    <w:rsid w:val="007C5C52"/>
    <w:pPr>
      <w:numPr>
        <w:numId w:val="6"/>
      </w:numPr>
    </w:pPr>
  </w:style>
  <w:style w:type="numbering" w:customStyle="1" w:styleId="AktuelleListe4">
    <w:name w:val="Aktuelle Liste4"/>
    <w:uiPriority w:val="99"/>
    <w:rsid w:val="00FC3C42"/>
    <w:pPr>
      <w:numPr>
        <w:numId w:val="7"/>
      </w:numPr>
    </w:pPr>
  </w:style>
  <w:style w:type="numbering" w:customStyle="1" w:styleId="AktuelleListe5">
    <w:name w:val="Aktuelle Liste5"/>
    <w:uiPriority w:val="99"/>
    <w:rsid w:val="00063365"/>
    <w:pPr>
      <w:numPr>
        <w:numId w:val="8"/>
      </w:numPr>
    </w:pPr>
  </w:style>
  <w:style w:type="numbering" w:customStyle="1" w:styleId="AktuelleListe6">
    <w:name w:val="Aktuelle Liste6"/>
    <w:uiPriority w:val="99"/>
    <w:rsid w:val="00063365"/>
    <w:pPr>
      <w:numPr>
        <w:numId w:val="9"/>
      </w:numPr>
    </w:pPr>
  </w:style>
  <w:style w:type="numbering" w:customStyle="1" w:styleId="AktuelleListe8">
    <w:name w:val="Aktuelle Liste8"/>
    <w:uiPriority w:val="99"/>
    <w:rsid w:val="003D741A"/>
    <w:pPr>
      <w:numPr>
        <w:numId w:val="11"/>
      </w:numPr>
    </w:pPr>
  </w:style>
  <w:style w:type="numbering" w:customStyle="1" w:styleId="AktuelleListe9">
    <w:name w:val="Aktuelle Liste9"/>
    <w:uiPriority w:val="99"/>
    <w:rsid w:val="003D741A"/>
    <w:pPr>
      <w:numPr>
        <w:numId w:val="12"/>
      </w:numPr>
    </w:pPr>
  </w:style>
  <w:style w:type="numbering" w:customStyle="1" w:styleId="AktuelleListe10">
    <w:name w:val="Aktuelle Liste10"/>
    <w:uiPriority w:val="99"/>
    <w:rsid w:val="003D741A"/>
    <w:pPr>
      <w:numPr>
        <w:numId w:val="13"/>
      </w:numPr>
    </w:pPr>
  </w:style>
  <w:style w:type="numbering" w:customStyle="1" w:styleId="AktuelleListe11">
    <w:name w:val="Aktuelle Liste11"/>
    <w:uiPriority w:val="99"/>
    <w:rsid w:val="003D741A"/>
    <w:pPr>
      <w:numPr>
        <w:numId w:val="14"/>
      </w:numPr>
    </w:pPr>
  </w:style>
  <w:style w:type="numbering" w:customStyle="1" w:styleId="AktuelleListe12">
    <w:name w:val="Aktuelle Liste12"/>
    <w:uiPriority w:val="99"/>
    <w:rsid w:val="003D741A"/>
    <w:pPr>
      <w:numPr>
        <w:numId w:val="15"/>
      </w:numPr>
    </w:pPr>
  </w:style>
  <w:style w:type="numbering" w:customStyle="1" w:styleId="AktuelleListe13">
    <w:name w:val="Aktuelle Liste13"/>
    <w:uiPriority w:val="99"/>
    <w:rsid w:val="00A940DB"/>
    <w:pPr>
      <w:numPr>
        <w:numId w:val="16"/>
      </w:numPr>
    </w:pPr>
  </w:style>
  <w:style w:type="numbering" w:customStyle="1" w:styleId="AktuelleListe14">
    <w:name w:val="Aktuelle Liste14"/>
    <w:uiPriority w:val="99"/>
    <w:rsid w:val="00A940DB"/>
    <w:pPr>
      <w:numPr>
        <w:numId w:val="17"/>
      </w:numPr>
    </w:pPr>
  </w:style>
  <w:style w:type="numbering" w:customStyle="1" w:styleId="AktuelleListe15">
    <w:name w:val="Aktuelle Liste15"/>
    <w:uiPriority w:val="99"/>
    <w:rsid w:val="00A940DB"/>
    <w:pPr>
      <w:numPr>
        <w:numId w:val="18"/>
      </w:numPr>
    </w:pPr>
  </w:style>
  <w:style w:type="numbering" w:customStyle="1" w:styleId="AktuelleListe16">
    <w:name w:val="Aktuelle Liste16"/>
    <w:uiPriority w:val="99"/>
    <w:rsid w:val="00A940DB"/>
    <w:pPr>
      <w:numPr>
        <w:numId w:val="19"/>
      </w:numPr>
    </w:pPr>
  </w:style>
  <w:style w:type="numbering" w:customStyle="1" w:styleId="AktuelleListe17">
    <w:name w:val="Aktuelle Liste17"/>
    <w:uiPriority w:val="99"/>
    <w:rsid w:val="00A940DB"/>
    <w:pPr>
      <w:numPr>
        <w:numId w:val="20"/>
      </w:numPr>
    </w:pPr>
  </w:style>
  <w:style w:type="numbering" w:customStyle="1" w:styleId="AktuelleListe18">
    <w:name w:val="Aktuelle Liste18"/>
    <w:uiPriority w:val="99"/>
    <w:rsid w:val="00A940DB"/>
    <w:pPr>
      <w:numPr>
        <w:numId w:val="21"/>
      </w:numPr>
    </w:pPr>
  </w:style>
  <w:style w:type="numbering" w:customStyle="1" w:styleId="AktuelleListe19">
    <w:name w:val="Aktuelle Liste19"/>
    <w:uiPriority w:val="99"/>
    <w:rsid w:val="00A940DB"/>
    <w:pPr>
      <w:numPr>
        <w:numId w:val="22"/>
      </w:numPr>
    </w:pPr>
  </w:style>
  <w:style w:type="numbering" w:customStyle="1" w:styleId="AktuelleListe20">
    <w:name w:val="Aktuelle Liste20"/>
    <w:uiPriority w:val="99"/>
    <w:rsid w:val="00A940DB"/>
    <w:pPr>
      <w:numPr>
        <w:numId w:val="23"/>
      </w:numPr>
    </w:pPr>
  </w:style>
  <w:style w:type="numbering" w:customStyle="1" w:styleId="AktuelleListe21">
    <w:name w:val="Aktuelle Liste21"/>
    <w:uiPriority w:val="99"/>
    <w:rsid w:val="00A940DB"/>
    <w:pPr>
      <w:numPr>
        <w:numId w:val="24"/>
      </w:numPr>
    </w:pPr>
  </w:style>
  <w:style w:type="numbering" w:customStyle="1" w:styleId="AktuelleListe22">
    <w:name w:val="Aktuelle Liste22"/>
    <w:uiPriority w:val="99"/>
    <w:rsid w:val="00757458"/>
    <w:pPr>
      <w:numPr>
        <w:numId w:val="25"/>
      </w:numPr>
    </w:pPr>
  </w:style>
  <w:style w:type="numbering" w:customStyle="1" w:styleId="AktuelleListe23">
    <w:name w:val="Aktuelle Liste23"/>
    <w:uiPriority w:val="99"/>
    <w:rsid w:val="00757458"/>
    <w:pPr>
      <w:numPr>
        <w:numId w:val="26"/>
      </w:numPr>
    </w:pPr>
  </w:style>
  <w:style w:type="numbering" w:customStyle="1" w:styleId="AktuelleListe24">
    <w:name w:val="Aktuelle Liste24"/>
    <w:uiPriority w:val="99"/>
    <w:rsid w:val="00757458"/>
    <w:pPr>
      <w:numPr>
        <w:numId w:val="27"/>
      </w:numPr>
    </w:pPr>
  </w:style>
  <w:style w:type="numbering" w:customStyle="1" w:styleId="AktuelleListe25">
    <w:name w:val="Aktuelle Liste25"/>
    <w:uiPriority w:val="99"/>
    <w:rsid w:val="00923CA1"/>
    <w:pPr>
      <w:numPr>
        <w:numId w:val="28"/>
      </w:numPr>
    </w:pPr>
  </w:style>
  <w:style w:type="numbering" w:customStyle="1" w:styleId="AktuelleListe26">
    <w:name w:val="Aktuelle Liste26"/>
    <w:uiPriority w:val="99"/>
    <w:rsid w:val="00923CA1"/>
    <w:pPr>
      <w:numPr>
        <w:numId w:val="30"/>
      </w:numPr>
    </w:pPr>
  </w:style>
  <w:style w:type="numbering" w:customStyle="1" w:styleId="AktuelleListe27">
    <w:name w:val="Aktuelle Liste27"/>
    <w:uiPriority w:val="99"/>
    <w:rsid w:val="00D72D9B"/>
    <w:pPr>
      <w:numPr>
        <w:numId w:val="31"/>
      </w:numPr>
    </w:pPr>
  </w:style>
  <w:style w:type="numbering" w:customStyle="1" w:styleId="AktuelleListe28">
    <w:name w:val="Aktuelle Liste28"/>
    <w:uiPriority w:val="99"/>
    <w:rsid w:val="00D72D9B"/>
    <w:pPr>
      <w:numPr>
        <w:numId w:val="32"/>
      </w:numPr>
    </w:pPr>
  </w:style>
  <w:style w:type="numbering" w:customStyle="1" w:styleId="AktuelleListe29">
    <w:name w:val="Aktuelle Liste29"/>
    <w:uiPriority w:val="99"/>
    <w:rsid w:val="002D5E2D"/>
    <w:pPr>
      <w:numPr>
        <w:numId w:val="33"/>
      </w:numPr>
    </w:pPr>
  </w:style>
  <w:style w:type="numbering" w:customStyle="1" w:styleId="AktuelleListe30">
    <w:name w:val="Aktuelle Liste30"/>
    <w:uiPriority w:val="99"/>
    <w:rsid w:val="00166BBD"/>
    <w:pPr>
      <w:numPr>
        <w:numId w:val="34"/>
      </w:numPr>
    </w:pPr>
  </w:style>
  <w:style w:type="numbering" w:customStyle="1" w:styleId="AktuelleListe31">
    <w:name w:val="Aktuelle Liste31"/>
    <w:uiPriority w:val="99"/>
    <w:rsid w:val="00B82957"/>
    <w:pPr>
      <w:numPr>
        <w:numId w:val="35"/>
      </w:numPr>
    </w:pPr>
  </w:style>
  <w:style w:type="numbering" w:customStyle="1" w:styleId="AktuelleListe32">
    <w:name w:val="Aktuelle Liste32"/>
    <w:uiPriority w:val="99"/>
    <w:rsid w:val="00814FD2"/>
    <w:pPr>
      <w:numPr>
        <w:numId w:val="36"/>
      </w:numPr>
    </w:pPr>
  </w:style>
  <w:style w:type="numbering" w:customStyle="1" w:styleId="AktuelleListe33">
    <w:name w:val="Aktuelle Liste33"/>
    <w:uiPriority w:val="99"/>
    <w:rsid w:val="00814FD2"/>
    <w:pPr>
      <w:numPr>
        <w:numId w:val="37"/>
      </w:numPr>
    </w:pPr>
  </w:style>
  <w:style w:type="numbering" w:customStyle="1" w:styleId="AktuelleListe34">
    <w:name w:val="Aktuelle Liste34"/>
    <w:uiPriority w:val="99"/>
    <w:rsid w:val="0001664B"/>
    <w:pPr>
      <w:numPr>
        <w:numId w:val="38"/>
      </w:numPr>
    </w:pPr>
  </w:style>
  <w:style w:type="numbering" w:customStyle="1" w:styleId="AktuelleListe35">
    <w:name w:val="Aktuelle Liste35"/>
    <w:uiPriority w:val="99"/>
    <w:rsid w:val="0001664B"/>
    <w:pPr>
      <w:numPr>
        <w:numId w:val="39"/>
      </w:numPr>
    </w:pPr>
  </w:style>
  <w:style w:type="paragraph" w:customStyle="1" w:styleId="Titelblatt-Textfett">
    <w:name w:val="Titelblatt-Text fett"/>
    <w:basedOn w:val="Standard"/>
    <w:qFormat/>
    <w:rsid w:val="00E71850"/>
    <w:pPr>
      <w:jc w:val="left"/>
    </w:pPr>
    <w:rPr>
      <w:b/>
      <w:bCs/>
    </w:rPr>
  </w:style>
  <w:style w:type="paragraph" w:customStyle="1" w:styleId="AbbildungTabellenBeschriftungoben">
    <w:name w:val="Abbildung/Tabellen: Beschriftung oben"/>
    <w:basedOn w:val="Standard"/>
    <w:qFormat/>
    <w:rsid w:val="00DE5E06"/>
    <w:pPr>
      <w:keepNext/>
      <w:spacing w:before="360" w:after="60"/>
      <w:jc w:val="left"/>
    </w:pPr>
    <w:rPr>
      <w:rFonts w:eastAsia="Calibri" w:cs="Arial (Textkörper CS)"/>
      <w:b/>
      <w:iCs/>
      <w:color w:val="000000"/>
      <w:kern w:val="0"/>
      <w:szCs w:val="18"/>
      <w:lang w:eastAsia="en-US"/>
    </w:rPr>
  </w:style>
  <w:style w:type="paragraph" w:customStyle="1" w:styleId="AbbildungTabellenBeschriftungoben0">
    <w:name w:val="Abbildung/Tabellen Beschriftung oben"/>
    <w:basedOn w:val="Titelblatt-Haupttitel"/>
    <w:qFormat/>
    <w:rsid w:val="00DE5E06"/>
  </w:style>
  <w:style w:type="paragraph" w:styleId="Titel">
    <w:name w:val="Title"/>
    <w:basedOn w:val="Standard"/>
    <w:next w:val="Standard"/>
    <w:link w:val="TitelZchn"/>
    <w:uiPriority w:val="10"/>
    <w:qFormat/>
    <w:rsid w:val="00E84703"/>
    <w:pPr>
      <w:spacing w:after="0"/>
      <w:contextualSpacing/>
    </w:pPr>
    <w:rPr>
      <w:rFonts w:eastAsiaTheme="majorEastAsia" w:cstheme="majorBidi"/>
      <w:b/>
      <w:spacing w:val="-10"/>
      <w:kern w:val="28"/>
      <w:sz w:val="56"/>
      <w:szCs w:val="56"/>
      <w:lang w:eastAsia="de-DE"/>
    </w:rPr>
  </w:style>
  <w:style w:type="character" w:customStyle="1" w:styleId="TitelZchn">
    <w:name w:val="Titel Zchn"/>
    <w:basedOn w:val="Absatz-Standardschriftart"/>
    <w:link w:val="Titel"/>
    <w:uiPriority w:val="10"/>
    <w:rsid w:val="00E84703"/>
    <w:rPr>
      <w:rFonts w:ascii="BrownPro" w:eastAsiaTheme="majorEastAsia" w:hAnsi="BrownPro" w:cstheme="majorBidi"/>
      <w:b/>
      <w:spacing w:val="-10"/>
      <w:kern w:val="28"/>
      <w:sz w:val="56"/>
      <w:szCs w:val="56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972B8F"/>
    <w:pPr>
      <w:spacing w:line="300" w:lineRule="exact"/>
    </w:pPr>
    <w:rPr>
      <w:rFonts w:ascii="Lucida Grande" w:eastAsiaTheme="minorEastAsia" w:hAnsi="Lucida Grande" w:cs="Lucida Grande"/>
      <w:kern w:val="0"/>
      <w:sz w:val="18"/>
      <w:szCs w:val="18"/>
      <w:lang w:eastAsia="de-DE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972B8F"/>
    <w:rPr>
      <w:rFonts w:ascii="Lucida Grande" w:eastAsiaTheme="minorEastAsia" w:hAnsi="Lucida Grande" w:cs="Lucida Grande"/>
      <w:sz w:val="18"/>
      <w:szCs w:val="18"/>
    </w:rPr>
  </w:style>
  <w:style w:type="character" w:styleId="Seitenzahl">
    <w:name w:val="page number"/>
    <w:basedOn w:val="Absatz-Standardschriftart"/>
    <w:uiPriority w:val="99"/>
    <w:semiHidden/>
    <w:unhideWhenUsed/>
    <w:rsid w:val="00972B8F"/>
  </w:style>
  <w:style w:type="paragraph" w:styleId="Kommentartext">
    <w:name w:val="annotation text"/>
    <w:basedOn w:val="Standard"/>
    <w:link w:val="KommentartextZchn"/>
    <w:semiHidden/>
    <w:rsid w:val="00972B8F"/>
    <w:pPr>
      <w:spacing w:line="300" w:lineRule="exact"/>
    </w:pPr>
    <w:rPr>
      <w:rFonts w:eastAsia="Times"/>
      <w:kern w:val="0"/>
      <w:sz w:val="24"/>
      <w:szCs w:val="24"/>
      <w:lang w:val="de-DE" w:eastAsia="de-DE"/>
    </w:rPr>
  </w:style>
  <w:style w:type="character" w:customStyle="1" w:styleId="KommentartextZchn">
    <w:name w:val="Kommentartext Zchn"/>
    <w:basedOn w:val="Absatz-Standardschriftart"/>
    <w:link w:val="Kommentartext"/>
    <w:semiHidden/>
    <w:rsid w:val="00972B8F"/>
    <w:rPr>
      <w:rFonts w:ascii="BrownPro" w:eastAsia="Times" w:hAnsi="BrownPro"/>
      <w:sz w:val="24"/>
      <w:szCs w:val="24"/>
      <w:lang w:val="de-DE"/>
    </w:rPr>
  </w:style>
  <w:style w:type="paragraph" w:styleId="Listenabsatz">
    <w:name w:val="List Paragraph"/>
    <w:basedOn w:val="Standard"/>
    <w:uiPriority w:val="34"/>
    <w:qFormat/>
    <w:rsid w:val="00C35CCF"/>
    <w:pPr>
      <w:adjustRightInd w:val="0"/>
      <w:ind w:left="284" w:hanging="284"/>
      <w:contextualSpacing/>
    </w:pPr>
    <w:rPr>
      <w:rFonts w:eastAsiaTheme="minorEastAsia" w:cstheme="minorBidi"/>
      <w:kern w:val="0"/>
      <w:lang w:eastAsia="de-DE"/>
    </w:rPr>
  </w:style>
  <w:style w:type="character" w:customStyle="1" w:styleId="apple-converted-space">
    <w:name w:val="apple-converted-space"/>
    <w:basedOn w:val="Absatz-Standardschriftart"/>
    <w:rsid w:val="00972B8F"/>
  </w:style>
  <w:style w:type="paragraph" w:styleId="Dokumentstruktur">
    <w:name w:val="Document Map"/>
    <w:basedOn w:val="Standard"/>
    <w:link w:val="DokumentstrukturZchn"/>
    <w:uiPriority w:val="99"/>
    <w:semiHidden/>
    <w:unhideWhenUsed/>
    <w:rsid w:val="00972B8F"/>
    <w:pPr>
      <w:spacing w:after="0" w:line="300" w:lineRule="exact"/>
    </w:pPr>
    <w:rPr>
      <w:rFonts w:ascii="Lucida Grande" w:eastAsiaTheme="minorEastAsia" w:hAnsi="Lucida Grande" w:cs="Lucida Grande"/>
      <w:kern w:val="0"/>
      <w:sz w:val="24"/>
      <w:szCs w:val="24"/>
      <w:lang w:eastAsia="de-DE"/>
    </w:rPr>
  </w:style>
  <w:style w:type="character" w:customStyle="1" w:styleId="DokumentstrukturZchn">
    <w:name w:val="Dokumentstruktur Zchn"/>
    <w:basedOn w:val="Absatz-Standardschriftart"/>
    <w:link w:val="Dokumentstruktur"/>
    <w:uiPriority w:val="99"/>
    <w:semiHidden/>
    <w:rsid w:val="00972B8F"/>
    <w:rPr>
      <w:rFonts w:ascii="Lucida Grande" w:eastAsiaTheme="minorEastAsia" w:hAnsi="Lucida Grande" w:cs="Lucida Grande"/>
      <w:sz w:val="24"/>
      <w:szCs w:val="24"/>
    </w:rPr>
  </w:style>
  <w:style w:type="character" w:styleId="BesuchterLink">
    <w:name w:val="FollowedHyperlink"/>
    <w:basedOn w:val="Absatz-Standardschriftart"/>
    <w:uiPriority w:val="99"/>
    <w:semiHidden/>
    <w:unhideWhenUsed/>
    <w:rsid w:val="00972B8F"/>
    <w:rPr>
      <w:color w:val="954F72" w:themeColor="followedHyperlink"/>
      <w:u w:val="single"/>
    </w:rPr>
  </w:style>
  <w:style w:type="paragraph" w:customStyle="1" w:styleId="LAUFTEXT">
    <w:name w:val="LAUFTEXT_"/>
    <w:basedOn w:val="Standard"/>
    <w:uiPriority w:val="99"/>
    <w:rsid w:val="00972B8F"/>
    <w:pPr>
      <w:autoSpaceDE w:val="0"/>
      <w:autoSpaceDN w:val="0"/>
      <w:adjustRightInd w:val="0"/>
      <w:spacing w:after="0" w:line="270" w:lineRule="atLeast"/>
      <w:textAlignment w:val="center"/>
    </w:pPr>
    <w:rPr>
      <w:rFonts w:ascii="BrownPro Light" w:eastAsiaTheme="minorHAnsi" w:hAnsi="BrownPro Light" w:cs="BrownPro Light"/>
      <w:color w:val="000000"/>
      <w:kern w:val="0"/>
      <w:sz w:val="20"/>
      <w:szCs w:val="20"/>
      <w:lang w:val="de-DE" w:eastAsia="en-US"/>
    </w:rPr>
  </w:style>
  <w:style w:type="paragraph" w:customStyle="1" w:styleId="ZWISCHENTITEL">
    <w:name w:val="ZWISCHENTITEL_"/>
    <w:basedOn w:val="LAUFTEXT"/>
    <w:uiPriority w:val="99"/>
    <w:rsid w:val="00972B8F"/>
    <w:rPr>
      <w:rFonts w:ascii="BrownPro" w:hAnsi="BrownPro" w:cs="BrownPro"/>
      <w:b/>
      <w:bCs/>
    </w:rPr>
  </w:style>
  <w:style w:type="paragraph" w:customStyle="1" w:styleId="LEGENDE">
    <w:name w:val="LEGENDE_"/>
    <w:basedOn w:val="Standard"/>
    <w:uiPriority w:val="99"/>
    <w:rsid w:val="00972B8F"/>
    <w:pPr>
      <w:autoSpaceDE w:val="0"/>
      <w:autoSpaceDN w:val="0"/>
      <w:adjustRightInd w:val="0"/>
      <w:spacing w:after="0" w:line="200" w:lineRule="atLeast"/>
      <w:textAlignment w:val="center"/>
    </w:pPr>
    <w:rPr>
      <w:rFonts w:ascii="BrownPro Light" w:eastAsiaTheme="minorHAnsi" w:hAnsi="BrownPro Light" w:cs="BrownPro Light"/>
      <w:color w:val="000000"/>
      <w:kern w:val="0"/>
      <w:sz w:val="14"/>
      <w:szCs w:val="14"/>
      <w:lang w:val="de-DE" w:eastAsia="en-US"/>
    </w:rPr>
  </w:style>
  <w:style w:type="paragraph" w:customStyle="1" w:styleId="Text">
    <w:name w:val="Text"/>
    <w:basedOn w:val="Standard"/>
    <w:rsid w:val="00972B8F"/>
    <w:pPr>
      <w:tabs>
        <w:tab w:val="left" w:pos="2552"/>
        <w:tab w:val="left" w:pos="5103"/>
        <w:tab w:val="left" w:pos="7655"/>
      </w:tabs>
      <w:spacing w:after="140"/>
    </w:pPr>
    <w:rPr>
      <w:rFonts w:ascii="Univers 55" w:hAnsi="Univers 55"/>
      <w:kern w:val="0"/>
      <w:szCs w:val="20"/>
      <w:lang w:val="de-DE" w:eastAsia="de-D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972B8F"/>
    <w:rPr>
      <w:color w:val="605E5C"/>
      <w:shd w:val="clear" w:color="auto" w:fill="E1DFDD"/>
    </w:rPr>
  </w:style>
  <w:style w:type="paragraph" w:styleId="Inhaltsverzeichnisberschrift">
    <w:name w:val="TOC Heading"/>
    <w:basedOn w:val="berschrift1"/>
    <w:next w:val="Standard"/>
    <w:link w:val="InhaltsverzeichnisberschriftZchn"/>
    <w:uiPriority w:val="39"/>
    <w:unhideWhenUsed/>
    <w:qFormat/>
    <w:rsid w:val="00972B8F"/>
    <w:pPr>
      <w:snapToGrid/>
      <w:spacing w:before="480" w:after="0" w:line="276" w:lineRule="auto"/>
      <w:jc w:val="both"/>
      <w:outlineLvl w:val="9"/>
    </w:pPr>
    <w:rPr>
      <w:rFonts w:eastAsiaTheme="majorEastAsia" w:cstheme="majorBidi"/>
      <w:b w:val="0"/>
      <w:color w:val="000000" w:themeColor="text1"/>
      <w:szCs w:val="28"/>
      <w:lang w:eastAsia="de-DE"/>
    </w:rPr>
  </w:style>
  <w:style w:type="paragraph" w:styleId="Verzeichnis4">
    <w:name w:val="toc 4"/>
    <w:basedOn w:val="Standard"/>
    <w:next w:val="Standard"/>
    <w:autoRedefine/>
    <w:uiPriority w:val="39"/>
    <w:semiHidden/>
    <w:unhideWhenUsed/>
    <w:rsid w:val="00972B8F"/>
    <w:pPr>
      <w:spacing w:after="0" w:line="300" w:lineRule="exact"/>
      <w:ind w:left="660"/>
    </w:pPr>
    <w:rPr>
      <w:rFonts w:asciiTheme="minorHAnsi" w:eastAsiaTheme="minorEastAsia" w:hAnsiTheme="minorHAnsi" w:cstheme="minorBidi"/>
      <w:kern w:val="0"/>
      <w:sz w:val="20"/>
      <w:szCs w:val="20"/>
      <w:lang w:eastAsia="de-DE"/>
    </w:rPr>
  </w:style>
  <w:style w:type="paragraph" w:styleId="Verzeichnis5">
    <w:name w:val="toc 5"/>
    <w:basedOn w:val="Standard"/>
    <w:next w:val="Standard"/>
    <w:autoRedefine/>
    <w:uiPriority w:val="39"/>
    <w:semiHidden/>
    <w:unhideWhenUsed/>
    <w:rsid w:val="00972B8F"/>
    <w:pPr>
      <w:spacing w:after="0" w:line="300" w:lineRule="exact"/>
      <w:ind w:left="880"/>
    </w:pPr>
    <w:rPr>
      <w:rFonts w:asciiTheme="minorHAnsi" w:eastAsiaTheme="minorEastAsia" w:hAnsiTheme="minorHAnsi" w:cstheme="minorBidi"/>
      <w:kern w:val="0"/>
      <w:sz w:val="20"/>
      <w:szCs w:val="20"/>
      <w:lang w:eastAsia="de-DE"/>
    </w:rPr>
  </w:style>
  <w:style w:type="paragraph" w:styleId="Verzeichnis6">
    <w:name w:val="toc 6"/>
    <w:basedOn w:val="Standard"/>
    <w:next w:val="Standard"/>
    <w:autoRedefine/>
    <w:uiPriority w:val="39"/>
    <w:semiHidden/>
    <w:unhideWhenUsed/>
    <w:rsid w:val="00972B8F"/>
    <w:pPr>
      <w:spacing w:after="0" w:line="300" w:lineRule="exact"/>
      <w:ind w:left="1100"/>
    </w:pPr>
    <w:rPr>
      <w:rFonts w:asciiTheme="minorHAnsi" w:eastAsiaTheme="minorEastAsia" w:hAnsiTheme="minorHAnsi" w:cstheme="minorBidi"/>
      <w:kern w:val="0"/>
      <w:sz w:val="20"/>
      <w:szCs w:val="20"/>
      <w:lang w:eastAsia="de-DE"/>
    </w:rPr>
  </w:style>
  <w:style w:type="character" w:customStyle="1" w:styleId="InhaltsverzeichnisberschriftZchn">
    <w:name w:val="Inhaltsverzeichnisüberschrift Zchn"/>
    <w:basedOn w:val="berschrift1Zchn"/>
    <w:link w:val="Inhaltsverzeichnisberschrift"/>
    <w:uiPriority w:val="39"/>
    <w:rsid w:val="00972B8F"/>
    <w:rPr>
      <w:rFonts w:ascii="BrownPro" w:eastAsiaTheme="majorEastAsia" w:hAnsi="BrownPro" w:cstheme="majorBidi"/>
      <w:b w:val="0"/>
      <w:bCs/>
      <w:color w:val="000000" w:themeColor="text1"/>
      <w:kern w:val="10"/>
      <w:sz w:val="28"/>
      <w:szCs w:val="28"/>
      <w:lang w:eastAsia="de-CH"/>
    </w:rPr>
  </w:style>
  <w:style w:type="paragraph" w:customStyle="1" w:styleId="Abbildungstitel">
    <w:name w:val="Abbildungstitel"/>
    <w:basedOn w:val="Standard"/>
    <w:qFormat/>
    <w:rsid w:val="00A61533"/>
    <w:pPr>
      <w:spacing w:before="280" w:line="300" w:lineRule="exact"/>
      <w:jc w:val="left"/>
    </w:pPr>
    <w:rPr>
      <w:rFonts w:eastAsiaTheme="minorEastAsia" w:cstheme="minorBidi"/>
      <w:b/>
      <w:kern w:val="0"/>
      <w:sz w:val="20"/>
      <w:lang w:eastAsia="de-DE"/>
    </w:rPr>
  </w:style>
  <w:style w:type="paragraph" w:customStyle="1" w:styleId="Abbildungsbeschriftung">
    <w:name w:val="Abbildungsbeschriftung"/>
    <w:basedOn w:val="Standard"/>
    <w:qFormat/>
    <w:rsid w:val="00A61533"/>
    <w:pPr>
      <w:spacing w:after="0" w:line="240" w:lineRule="exact"/>
      <w:jc w:val="left"/>
    </w:pPr>
    <w:rPr>
      <w:rFonts w:eastAsiaTheme="minorEastAsia" w:cstheme="minorBidi"/>
      <w:kern w:val="0"/>
      <w:sz w:val="18"/>
      <w:lang w:eastAsia="de-DE"/>
    </w:rPr>
  </w:style>
  <w:style w:type="paragraph" w:styleId="Beschriftung">
    <w:name w:val="caption"/>
    <w:basedOn w:val="Standard"/>
    <w:next w:val="Standard"/>
    <w:uiPriority w:val="35"/>
    <w:unhideWhenUsed/>
    <w:qFormat/>
    <w:rsid w:val="00972B8F"/>
    <w:pPr>
      <w:spacing w:after="200"/>
    </w:pPr>
    <w:rPr>
      <w:rFonts w:eastAsiaTheme="minorEastAsia" w:cstheme="minorBidi"/>
      <w:i/>
      <w:iCs/>
      <w:color w:val="44546A" w:themeColor="text2"/>
      <w:kern w:val="0"/>
      <w:sz w:val="18"/>
      <w:szCs w:val="18"/>
      <w:lang w:eastAsia="de-DE"/>
    </w:rPr>
  </w:style>
  <w:style w:type="character" w:styleId="Fett">
    <w:name w:val="Strong"/>
    <w:basedOn w:val="Absatz-Standardschriftart"/>
    <w:uiPriority w:val="22"/>
    <w:qFormat/>
    <w:rsid w:val="00972B8F"/>
    <w:rPr>
      <w:b/>
      <w:bCs/>
    </w:rPr>
  </w:style>
  <w:style w:type="paragraph" w:styleId="Zitat">
    <w:name w:val="Quote"/>
    <w:basedOn w:val="Standard"/>
    <w:next w:val="Standard"/>
    <w:link w:val="ZitatZchn"/>
    <w:uiPriority w:val="29"/>
    <w:qFormat/>
    <w:rsid w:val="00A61533"/>
    <w:pPr>
      <w:spacing w:before="200" w:after="160"/>
      <w:ind w:left="862" w:right="862"/>
    </w:pPr>
    <w:rPr>
      <w:rFonts w:eastAsiaTheme="minorEastAsia" w:cstheme="minorBidi"/>
      <w:iCs/>
      <w:color w:val="000000" w:themeColor="text1"/>
      <w:kern w:val="0"/>
      <w:sz w:val="21"/>
      <w:lang w:eastAsia="de-DE"/>
    </w:rPr>
  </w:style>
  <w:style w:type="character" w:customStyle="1" w:styleId="ZitatZchn">
    <w:name w:val="Zitat Zchn"/>
    <w:basedOn w:val="Absatz-Standardschriftart"/>
    <w:link w:val="Zitat"/>
    <w:uiPriority w:val="29"/>
    <w:rsid w:val="00A61533"/>
    <w:rPr>
      <w:rFonts w:eastAsiaTheme="minorEastAsia" w:cstheme="minorBidi"/>
      <w:iCs/>
      <w:color w:val="000000" w:themeColor="text1"/>
      <w:sz w:val="21"/>
      <w:szCs w:val="22"/>
    </w:rPr>
  </w:style>
  <w:style w:type="paragraph" w:customStyle="1" w:styleId="Impressum">
    <w:name w:val="Impressum"/>
    <w:basedOn w:val="Standard"/>
    <w:qFormat/>
    <w:rsid w:val="00A61533"/>
    <w:pPr>
      <w:shd w:val="clear" w:color="auto" w:fill="FFFFFF"/>
      <w:spacing w:after="0" w:line="220" w:lineRule="exact"/>
      <w:ind w:right="4536"/>
      <w:jc w:val="left"/>
    </w:pPr>
    <w:rPr>
      <w:b/>
      <w:bCs/>
      <w:kern w:val="0"/>
      <w:sz w:val="16"/>
      <w:szCs w:val="14"/>
      <w:lang w:eastAsia="de-DE"/>
    </w:rPr>
  </w:style>
  <w:style w:type="numbering" w:customStyle="1" w:styleId="AktuelleListe36">
    <w:name w:val="Aktuelle Liste36"/>
    <w:uiPriority w:val="99"/>
    <w:rsid w:val="009C58DD"/>
    <w:pPr>
      <w:numPr>
        <w:numId w:val="51"/>
      </w:numPr>
    </w:pPr>
  </w:style>
  <w:style w:type="paragraph" w:customStyle="1" w:styleId="paragraph">
    <w:name w:val="paragraph"/>
    <w:basedOn w:val="Standard"/>
    <w:rsid w:val="00D34B49"/>
    <w:pPr>
      <w:spacing w:before="100" w:beforeAutospacing="1" w:after="100" w:afterAutospacing="1" w:line="240" w:lineRule="auto"/>
      <w:jc w:val="left"/>
    </w:pPr>
    <w:rPr>
      <w:rFonts w:ascii="Times New Roman" w:hAnsi="Times New Roman"/>
      <w:kern w:val="0"/>
      <w:sz w:val="24"/>
      <w:szCs w:val="24"/>
      <w:lang w:eastAsia="de-DE"/>
    </w:rPr>
  </w:style>
  <w:style w:type="character" w:customStyle="1" w:styleId="normaltextrun">
    <w:name w:val="normaltextrun"/>
    <w:basedOn w:val="Absatz-Standardschriftart"/>
    <w:rsid w:val="00D34B49"/>
  </w:style>
  <w:style w:type="character" w:customStyle="1" w:styleId="eop">
    <w:name w:val="eop"/>
    <w:basedOn w:val="Absatz-Standardschriftart"/>
    <w:rsid w:val="00D34B49"/>
  </w:style>
  <w:style w:type="paragraph" w:customStyle="1" w:styleId="Dokumententitel">
    <w:name w:val="Dokumententitel"/>
    <w:basedOn w:val="Titelblatt-Haupttitel"/>
    <w:autoRedefine/>
    <w:qFormat/>
    <w:rsid w:val="00645E12"/>
    <w:pPr>
      <w:spacing w:line="240" w:lineRule="auto"/>
    </w:pPr>
    <w:rPr>
      <w:rFonts w:ascii="BrownPro" w:hAnsi="BrownPro"/>
      <w:sz w:val="32"/>
    </w:rPr>
  </w:style>
  <w:style w:type="numbering" w:customStyle="1" w:styleId="AktuelleListe37">
    <w:name w:val="Aktuelle Liste37"/>
    <w:uiPriority w:val="99"/>
    <w:rsid w:val="00203C1F"/>
    <w:pPr>
      <w:numPr>
        <w:numId w:val="54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33626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93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83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55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12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557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102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19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544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071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2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51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81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1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984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61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0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1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150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773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4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667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188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174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81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64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5089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8160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504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8968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1240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640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40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7252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35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6726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642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5647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128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70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2826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8567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3249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998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99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2928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49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8077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2323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9254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9329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2160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439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9399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051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1639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714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3258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5165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3656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3063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63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1397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23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1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0760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5822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78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8287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1418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0497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3001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625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4026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5909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0238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3155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095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3611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6441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5909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0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9001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5545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83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91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4082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4102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0671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1870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6497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2063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2653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6917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9427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7605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9949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9653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3549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8016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69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9332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0882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81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8842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8471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061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5960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0554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4761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55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4936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122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7363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79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8949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6314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2874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4512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6202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8662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6425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5470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1859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644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272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41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69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6636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1920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2676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4109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5497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0592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8241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021129">
      <w:marLeft w:val="0"/>
      <w:marRight w:val="15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5886279">
          <w:marLeft w:val="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56045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9248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41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630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1787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64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1437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1026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2930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8663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396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2104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3277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4282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216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2182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1942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9765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6970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7386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145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39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52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6960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7459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5887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6860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2827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6753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2998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8512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018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9058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1043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857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58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45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0081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132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6016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191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0446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298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5539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4910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6420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8872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0700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9096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4165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3506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959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0715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7119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7414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0650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6778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0116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0696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7023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823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0931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6707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5940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8221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2155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1997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4351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476870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8667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8972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2909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3742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2140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6904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715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8935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1257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4474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997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083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32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5188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8357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8440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5057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2143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8987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4298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8509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7970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5278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64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9162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1002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5278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2453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0912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25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4189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1077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0719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7362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4390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6252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3966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8344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3753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69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7468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25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72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0746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5472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9423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53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4932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29861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5099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7818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5733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1544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7103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0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60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24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5221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925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7389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13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6485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724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9760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7659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90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3557018">
          <w:marLeft w:val="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0553947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1541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2052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4863036">
                  <w:marLeft w:val="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5844378">
                      <w:marLeft w:val="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57301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5685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0443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38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185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2812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6260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6340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5580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891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6208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810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9349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5884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02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34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5304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0173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25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8785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95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2131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4789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688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4625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2666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3023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2757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32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7447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1245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04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170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7447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1122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9275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05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22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9346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24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01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35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8234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4536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6159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5785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5792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2757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7362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1709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1956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282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9761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9640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8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022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1986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99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9137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8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160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9305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8024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3353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269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2462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91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001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4648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1877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9664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1584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5707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7439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9109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3994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4568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54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7815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7822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webSettings" Target="webSettings.xml"/><Relationship Id="rId18" Type="http://schemas.openxmlformats.org/officeDocument/2006/relationships/header" Target="header2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customXml" Target="../customXml/item7.xml"/><Relationship Id="rId12" Type="http://schemas.openxmlformats.org/officeDocument/2006/relationships/settings" Target="settings.xm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styles" Target="styles.xml"/><Relationship Id="rId5" Type="http://schemas.openxmlformats.org/officeDocument/2006/relationships/customXml" Target="../customXml/item5.xml"/><Relationship Id="rId15" Type="http://schemas.openxmlformats.org/officeDocument/2006/relationships/endnotes" Target="endnotes.xml"/><Relationship Id="rId10" Type="http://schemas.openxmlformats.org/officeDocument/2006/relationships/numbering" Target="numbering.xml"/><Relationship Id="rId19" Type="http://schemas.openxmlformats.org/officeDocument/2006/relationships/footer" Target="footer2.xml"/><Relationship Id="rId4" Type="http://schemas.openxmlformats.org/officeDocument/2006/relationships/customXml" Target="../customXml/item4.xml"/><Relationship Id="rId9" Type="http://schemas.openxmlformats.org/officeDocument/2006/relationships/customXml" Target="../customXml/item9.xml"/><Relationship Id="rId14" Type="http://schemas.openxmlformats.org/officeDocument/2006/relationships/footnotes" Target="footnotes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Volumes/SVEB-Zurich/Administration/4%20SVEB_Vorlagen/Wordvorlage/Formatvorlage_lange%20Word-Dokumente.dotx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_rels/item9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9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officeatwork xmlns="http://schemas.officeatwork.com/CustomXMLPart">
  <Organisation1>Dienststelle Berufs- und Weiterbildung</Organisation1>
</officeatwork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5.xml><?xml version="1.0" encoding="utf-8"?>
<officeatwork xmlns="http://schemas.officeatwork.com/Document">eNp7v3u/jUt+cmlual6JnU1wfk5pSWZ+nmeKnY0+MscnMS+9NDE91c7IwNTURh/OtQnLTC0HqoVScJMAxiof0g==</officeatwork>
</file>

<file path=customXml/item6.xml><?xml version="1.0" encoding="utf-8"?>
<officeatwork xmlns="http://schemas.officeatwork.com/MasterProperties">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</officeatwork>
</file>

<file path=customXml/item7.xml><?xml version="1.0" encoding="utf-8"?>
<officeatwork xmlns="http://schemas.officeatwork.com/Formulas">eNqVkU1OwzAQhfecIjISTqSopsCqJJZoK1a0jWBTqepicKbEamwHj8PP2VhwJK5QApSWHV2O5n3z3tN8vL1n186btgaS2ail4Mzc1AX4EM0LCFXOhKWBW620QgjPzq+7eeYfwGqCoJ3ts2gKBqkBhTmrQmgGQpCq0AD19sGeckb8WExuOgsW3eFji1bhtDX36HN2yuQ2j1wshrVT65ifHL+ML494Gk2AAvrCuwZ9eI35fgye8quy9Eg07PMk/Wb+CZwdCpwfClzwJFkuM7Htlo2cLXUn+qw5s7eoUD/hGALEX7rdOhN/viJ/b5DcAPWunOo=</officeatwork>
</file>

<file path=customXml/item8.xml><?xml version="1.0" encoding="utf-8"?>
<officeatwork xmlns="http://schemas.officeatwork.com/Media"/>
</file>

<file path=customXml/item9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D8551F9CCED7249B98FAF618455E093" ma:contentTypeVersion="13" ma:contentTypeDescription="Ein neues Dokument erstellen." ma:contentTypeScope="" ma:versionID="aa23e430ec0de16234478cf25e5491bc">
  <xsd:schema xmlns:xsd="http://www.w3.org/2001/XMLSchema" xmlns:xs="http://www.w3.org/2001/XMLSchema" xmlns:p="http://schemas.microsoft.com/office/2006/metadata/properties" xmlns:ns2="0c326933-cd26-4498-b584-53e545beff8a" xmlns:ns3="92824ff9-0d1b-4249-b7e5-625811e6b7d6" targetNamespace="http://schemas.microsoft.com/office/2006/metadata/properties" ma:root="true" ma:fieldsID="eaef3a03dabb64ce15908e2c4a84c752" ns2:_="" ns3:_="">
    <xsd:import namespace="0c326933-cd26-4498-b584-53e545beff8a"/>
    <xsd:import namespace="92824ff9-0d1b-4249-b7e5-625811e6b7d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326933-cd26-4498-b584-53e545beff8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2824ff9-0d1b-4249-b7e5-625811e6b7d6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6E7AD0F-5C27-4EC4-9C6D-D0E96C5BA7C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7B64A57-574E-4B82-813E-6EE8CE131B6B}">
  <ds:schemaRefs>
    <ds:schemaRef ds:uri="http://schemas.officeatwork.com/CustomXMLPart"/>
  </ds:schemaRefs>
</ds:datastoreItem>
</file>

<file path=customXml/itemProps3.xml><?xml version="1.0" encoding="utf-8"?>
<ds:datastoreItem xmlns:ds="http://schemas.openxmlformats.org/officeDocument/2006/customXml" ds:itemID="{5D744CB7-1B8C-4DE4-B436-119818EC711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0BA5F52-94B9-45DA-AC63-555AB425DB0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5.xml><?xml version="1.0" encoding="utf-8"?>
<ds:datastoreItem xmlns:ds="http://schemas.openxmlformats.org/officeDocument/2006/customXml" ds:itemID="{F1520283-727B-41DF-AC4C-A5B080445C2B}">
  <ds:schemaRefs>
    <ds:schemaRef ds:uri="http://schemas.officeatwork.com/Document"/>
  </ds:schemaRefs>
</ds:datastoreItem>
</file>

<file path=customXml/itemProps6.xml><?xml version="1.0" encoding="utf-8"?>
<ds:datastoreItem xmlns:ds="http://schemas.openxmlformats.org/officeDocument/2006/customXml" ds:itemID="{F2DEE072-08A4-42F1-9A13-D6745ED6AC7C}">
  <ds:schemaRefs>
    <ds:schemaRef ds:uri="http://schemas.officeatwork.com/MasterProperties"/>
  </ds:schemaRefs>
</ds:datastoreItem>
</file>

<file path=customXml/itemProps7.xml><?xml version="1.0" encoding="utf-8"?>
<ds:datastoreItem xmlns:ds="http://schemas.openxmlformats.org/officeDocument/2006/customXml" ds:itemID="{A393CE47-6D34-4868-9C70-02D8CFA0A437}">
  <ds:schemaRefs>
    <ds:schemaRef ds:uri="http://schemas.officeatwork.com/Formulas"/>
  </ds:schemaRefs>
</ds:datastoreItem>
</file>

<file path=customXml/itemProps8.xml><?xml version="1.0" encoding="utf-8"?>
<ds:datastoreItem xmlns:ds="http://schemas.openxmlformats.org/officeDocument/2006/customXml" ds:itemID="{0BB302DD-BCC8-4F4F-9950-0C98E8BFDC8B}">
  <ds:schemaRefs>
    <ds:schemaRef ds:uri="http://schemas.officeatwork.com/Media"/>
  </ds:schemaRefs>
</ds:datastoreItem>
</file>

<file path=customXml/itemProps9.xml><?xml version="1.0" encoding="utf-8"?>
<ds:datastoreItem xmlns:ds="http://schemas.openxmlformats.org/officeDocument/2006/customXml" ds:itemID="{1254F994-9F3F-459E-A76A-C1C3C14101C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c326933-cd26-4498-b584-53e545beff8a"/>
    <ds:schemaRef ds:uri="92824ff9-0d1b-4249-b7e5-625811e6b7d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Formatvorlage_lange Word-Dokumente.dotx</Template>
  <TotalTime>0</TotalTime>
  <Pages>2</Pages>
  <Words>631</Words>
  <Characters>3982</Characters>
  <Application>Microsoft Office Word</Application>
  <DocSecurity>0</DocSecurity>
  <Lines>33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T_-_A4_hoch</vt:lpstr>
    </vt:vector>
  </TitlesOfParts>
  <Manager>Patricia Buser</Manager>
  <Company>Bildungs- und Kulturdepartement</Company>
  <LinksUpToDate>false</LinksUpToDate>
  <CharactersWithSpaces>4604</CharactersWithSpaces>
  <SharedDoc>false</SharedDoc>
  <HLinks>
    <vt:vector size="48" baseType="variant">
      <vt:variant>
        <vt:i4>1310768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_Toc125473368</vt:lpwstr>
      </vt:variant>
      <vt:variant>
        <vt:i4>1835067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_Toc125474892</vt:lpwstr>
      </vt:variant>
      <vt:variant>
        <vt:i4>1835067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_Toc125474891</vt:lpwstr>
      </vt:variant>
      <vt:variant>
        <vt:i4>1835067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_Toc125474890</vt:lpwstr>
      </vt:variant>
      <vt:variant>
        <vt:i4>1900603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_Toc125474889</vt:lpwstr>
      </vt:variant>
      <vt:variant>
        <vt:i4>1900603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_Toc125474888</vt:lpwstr>
      </vt:variant>
      <vt:variant>
        <vt:i4>1900603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_Toc125474887</vt:lpwstr>
      </vt:variant>
      <vt:variant>
        <vt:i4>1900603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_Toc125474886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T_-_A4_hoch</dc:title>
  <dc:subject/>
  <dc:creator>Microsoft Office User</dc:creator>
  <cp:keywords/>
  <dc:description/>
  <cp:lastModifiedBy>Aranya Sritharan</cp:lastModifiedBy>
  <cp:revision>17</cp:revision>
  <cp:lastPrinted>2023-02-03T07:57:00Z</cp:lastPrinted>
  <dcterms:created xsi:type="dcterms:W3CDTF">2025-06-02T12:49:00Z</dcterms:created>
  <dcterms:modified xsi:type="dcterms:W3CDTF">2026-08-04T07:06:00Z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uthor.Name">
    <vt:lpwstr>Patricia Buser</vt:lpwstr>
  </property>
  <property fmtid="{D5CDD505-2E9C-101B-9397-08002B2CF9AE}" pid="3" name="CMIdata.Dok_Titel">
    <vt:lpwstr/>
  </property>
  <property fmtid="{D5CDD505-2E9C-101B-9397-08002B2CF9AE}" pid="4" name="CMIdata.G_Laufnummer">
    <vt:lpwstr/>
  </property>
  <property fmtid="{D5CDD505-2E9C-101B-9397-08002B2CF9AE}" pid="5" name="CMIdata.G_Signatur">
    <vt:lpwstr/>
  </property>
  <property fmtid="{D5CDD505-2E9C-101B-9397-08002B2CF9AE}" pid="6" name="Contactperson.Direct Fax">
    <vt:lpwstr/>
  </property>
  <property fmtid="{D5CDD505-2E9C-101B-9397-08002B2CF9AE}" pid="7" name="Contactperson.Direct Phone">
    <vt:lpwstr/>
  </property>
  <property fmtid="{D5CDD505-2E9C-101B-9397-08002B2CF9AE}" pid="8" name="Contactperson.DirectFax">
    <vt:lpwstr/>
  </property>
  <property fmtid="{D5CDD505-2E9C-101B-9397-08002B2CF9AE}" pid="9" name="Contactperson.DirectPhone">
    <vt:lpwstr>041 228 79 47</vt:lpwstr>
  </property>
  <property fmtid="{D5CDD505-2E9C-101B-9397-08002B2CF9AE}" pid="10" name="Contactperson.Name">
    <vt:lpwstr>Patricia Buser</vt:lpwstr>
  </property>
  <property fmtid="{D5CDD505-2E9C-101B-9397-08002B2CF9AE}" pid="11" name="Doc.Date">
    <vt:lpwstr>Datum</vt:lpwstr>
  </property>
  <property fmtid="{D5CDD505-2E9C-101B-9397-08002B2CF9AE}" pid="12" name="Doc.of">
    <vt:lpwstr>von</vt:lpwstr>
  </property>
  <property fmtid="{D5CDD505-2E9C-101B-9397-08002B2CF9AE}" pid="13" name="Doc.Page">
    <vt:lpwstr>Seite</vt:lpwstr>
  </property>
  <property fmtid="{D5CDD505-2E9C-101B-9397-08002B2CF9AE}" pid="14" name="Doc.Text">
    <vt:lpwstr>[Text]</vt:lpwstr>
  </property>
  <property fmtid="{D5CDD505-2E9C-101B-9397-08002B2CF9AE}" pid="15" name="Organisation.AddressB1">
    <vt:lpwstr>Dienststelle Berufs- und Weiterbildung</vt:lpwstr>
  </property>
  <property fmtid="{D5CDD505-2E9C-101B-9397-08002B2CF9AE}" pid="16" name="Organisation.AddressB2">
    <vt:lpwstr/>
  </property>
  <property fmtid="{D5CDD505-2E9C-101B-9397-08002B2CF9AE}" pid="17" name="Organisation.AddressB3">
    <vt:lpwstr/>
  </property>
  <property fmtid="{D5CDD505-2E9C-101B-9397-08002B2CF9AE}" pid="18" name="Organisation.AddressB4">
    <vt:lpwstr/>
  </property>
  <property fmtid="{D5CDD505-2E9C-101B-9397-08002B2CF9AE}" pid="19" name="Organisation.Departement">
    <vt:lpwstr>Bildungs- und Kulturdepartement</vt:lpwstr>
  </property>
  <property fmtid="{D5CDD505-2E9C-101B-9397-08002B2CF9AE}" pid="20" name="Outputprofile.External">
    <vt:lpwstr/>
  </property>
  <property fmtid="{D5CDD505-2E9C-101B-9397-08002B2CF9AE}" pid="21" name="Outputprofile.ExternalSignature">
    <vt:lpwstr/>
  </property>
  <property fmtid="{D5CDD505-2E9C-101B-9397-08002B2CF9AE}" pid="22" name="Outputprofile.Internal">
    <vt:lpwstr/>
  </property>
  <property fmtid="{D5CDD505-2E9C-101B-9397-08002B2CF9AE}" pid="23" name="OutputStatus">
    <vt:lpwstr>OutputStatus</vt:lpwstr>
  </property>
  <property fmtid="{D5CDD505-2E9C-101B-9397-08002B2CF9AE}" pid="24" name="Toolbar.Email">
    <vt:lpwstr>Toolbar.Email</vt:lpwstr>
  </property>
  <property fmtid="{D5CDD505-2E9C-101B-9397-08002B2CF9AE}" pid="25" name="Viacar.PIN">
    <vt:lpwstr> </vt:lpwstr>
  </property>
  <property fmtid="{D5CDD505-2E9C-101B-9397-08002B2CF9AE}" pid="26" name="ContentTypeId">
    <vt:lpwstr>0x0101001D8551F9CCED7249B98FAF618455E093</vt:lpwstr>
  </property>
</Properties>
</file>